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79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7"/>
        <w:gridCol w:w="6083"/>
        <w:gridCol w:w="77"/>
      </w:tblGrid>
      <w:tr w:rsidR="009B0DF6" w:rsidRPr="00135DA7" w:rsidTr="00B71D73">
        <w:trPr>
          <w:trHeight w:val="1977"/>
        </w:trPr>
        <w:tc>
          <w:tcPr>
            <w:tcW w:w="7937" w:type="dxa"/>
            <w:gridSpan w:val="3"/>
          </w:tcPr>
          <w:bookmarkStart w:id="0" w:name="Start"/>
          <w:p w:rsidR="009B0DF6" w:rsidRPr="00135DA7" w:rsidRDefault="009B0DF6" w:rsidP="00612979">
            <w:r w:rsidRPr="00135DA7">
              <w:fldChar w:fldCharType="begin"/>
            </w:r>
            <w:r w:rsidRPr="00135DA7">
              <w:instrText xml:space="preserve"> MACROBUTTON NN [</w:instrText>
            </w:r>
            <w:bookmarkStart w:id="1" w:name="SD_LAN_NameandAddressF11"/>
            <w:r w:rsidR="00135DA7" w:rsidRPr="00135DA7">
              <w:instrText>Name and Address - Use F11 to go from one field to another</w:instrText>
            </w:r>
            <w:bookmarkEnd w:id="1"/>
            <w:r w:rsidRPr="00135DA7">
              <w:instrText>]</w:instrText>
            </w:r>
            <w:r w:rsidRPr="00135DA7">
              <w:fldChar w:fldCharType="end"/>
            </w:r>
            <w:bookmarkEnd w:id="0"/>
          </w:p>
        </w:tc>
      </w:tr>
      <w:tr w:rsidR="009B0DF6" w:rsidRPr="00135DA7" w:rsidTr="00B71D73">
        <w:trPr>
          <w:trHeight w:hRule="exact" w:val="737"/>
        </w:trPr>
        <w:tc>
          <w:tcPr>
            <w:tcW w:w="7937" w:type="dxa"/>
            <w:gridSpan w:val="3"/>
          </w:tcPr>
          <w:p w:rsidR="009B0DF6" w:rsidRPr="00135DA7" w:rsidRDefault="00135DA7" w:rsidP="00135DA7">
            <w:pPr>
              <w:pStyle w:val="Dokumentheading"/>
            </w:pPr>
            <w:r>
              <w:t>Purchase order</w:t>
            </w:r>
          </w:p>
        </w:tc>
      </w:tr>
      <w:tr w:rsidR="00135DA7" w:rsidTr="00B71D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11" w:type="dxa"/>
          <w:trHeight w:val="435"/>
        </w:trPr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5DA7" w:rsidRPr="00B71D73" w:rsidRDefault="00135DA7" w:rsidP="00B71D73">
            <w:pPr>
              <w:ind w:left="-66"/>
              <w:rPr>
                <w:b/>
              </w:rPr>
            </w:pPr>
            <w:r w:rsidRPr="00B71D73">
              <w:rPr>
                <w:b/>
              </w:rPr>
              <w:t>Ordered by:</w:t>
            </w:r>
          </w:p>
        </w:tc>
        <w:tc>
          <w:tcPr>
            <w:tcW w:w="6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35DA7" w:rsidRDefault="00135DA7" w:rsidP="00B71D73"/>
        </w:tc>
      </w:tr>
      <w:tr w:rsidR="00135DA7" w:rsidTr="00B71D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11" w:type="dxa"/>
          <w:trHeight w:val="435"/>
        </w:trPr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5DA7" w:rsidRDefault="00135DA7" w:rsidP="00B71D73">
            <w:pPr>
              <w:ind w:left="-66"/>
            </w:pPr>
            <w:r>
              <w:t>Name</w:t>
            </w:r>
          </w:p>
        </w:tc>
        <w:tc>
          <w:tcPr>
            <w:tcW w:w="60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135DA7" w:rsidRDefault="00135DA7" w:rsidP="00B71D73"/>
        </w:tc>
      </w:tr>
      <w:tr w:rsidR="00135DA7" w:rsidTr="00B71D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11" w:type="dxa"/>
          <w:trHeight w:val="435"/>
        </w:trPr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5DA7" w:rsidRDefault="00135DA7" w:rsidP="00B71D73">
            <w:pPr>
              <w:ind w:left="-66"/>
            </w:pPr>
            <w:r>
              <w:t>Company</w:t>
            </w:r>
          </w:p>
        </w:tc>
        <w:tc>
          <w:tcPr>
            <w:tcW w:w="60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135DA7" w:rsidRDefault="00135DA7" w:rsidP="00B71D73"/>
        </w:tc>
      </w:tr>
      <w:tr w:rsidR="00135DA7" w:rsidTr="00B71D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11" w:type="dxa"/>
          <w:trHeight w:val="435"/>
        </w:trPr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5DA7" w:rsidRDefault="00135DA7" w:rsidP="00B71D73">
            <w:pPr>
              <w:ind w:left="-66"/>
            </w:pPr>
            <w:r>
              <w:t>Address</w:t>
            </w:r>
          </w:p>
        </w:tc>
        <w:tc>
          <w:tcPr>
            <w:tcW w:w="60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135DA7" w:rsidRDefault="00135DA7" w:rsidP="00B71D73"/>
        </w:tc>
      </w:tr>
      <w:tr w:rsidR="00135DA7" w:rsidTr="00B71D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11" w:type="dxa"/>
          <w:trHeight w:val="435"/>
        </w:trPr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5DA7" w:rsidRDefault="00135DA7" w:rsidP="00B71D73">
            <w:pPr>
              <w:ind w:left="-66"/>
            </w:pPr>
            <w:r>
              <w:t>City and zip code</w:t>
            </w:r>
          </w:p>
        </w:tc>
        <w:tc>
          <w:tcPr>
            <w:tcW w:w="60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135DA7" w:rsidRDefault="00135DA7" w:rsidP="00B71D73"/>
        </w:tc>
      </w:tr>
      <w:tr w:rsidR="00135DA7" w:rsidTr="00B71D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11" w:type="dxa"/>
          <w:trHeight w:val="435"/>
        </w:trPr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5DA7" w:rsidRDefault="00135DA7" w:rsidP="00B71D73">
            <w:pPr>
              <w:ind w:left="-66"/>
            </w:pPr>
            <w:r>
              <w:t>Country</w:t>
            </w:r>
          </w:p>
        </w:tc>
        <w:tc>
          <w:tcPr>
            <w:tcW w:w="60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135DA7" w:rsidRDefault="00135DA7" w:rsidP="00B71D73"/>
        </w:tc>
      </w:tr>
      <w:tr w:rsidR="00135DA7" w:rsidTr="00B71D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11" w:type="dxa"/>
          <w:trHeight w:val="435"/>
        </w:trPr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5DA7" w:rsidRDefault="00135DA7" w:rsidP="00B71D73">
            <w:pPr>
              <w:ind w:left="-66"/>
            </w:pPr>
            <w:r>
              <w:t>Email</w:t>
            </w:r>
          </w:p>
        </w:tc>
        <w:tc>
          <w:tcPr>
            <w:tcW w:w="60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135DA7" w:rsidRDefault="00135DA7" w:rsidP="00B71D73"/>
        </w:tc>
      </w:tr>
      <w:tr w:rsidR="00B71D73" w:rsidTr="00B71D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11" w:type="dxa"/>
          <w:trHeight w:val="435"/>
        </w:trPr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71D73" w:rsidRDefault="00B71D73" w:rsidP="00B71D73">
            <w:pPr>
              <w:ind w:left="-66"/>
            </w:pPr>
            <w:r>
              <w:t xml:space="preserve">Phone </w:t>
            </w:r>
            <w:r w:rsidR="008B1B32">
              <w:t>number</w:t>
            </w:r>
          </w:p>
        </w:tc>
        <w:tc>
          <w:tcPr>
            <w:tcW w:w="60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71D73" w:rsidRDefault="00B71D73" w:rsidP="00B71D73"/>
        </w:tc>
      </w:tr>
      <w:tr w:rsidR="00B71D73" w:rsidTr="00B71D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11" w:type="dxa"/>
          <w:trHeight w:val="435"/>
        </w:trPr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71D73" w:rsidRDefault="00B71D73" w:rsidP="00B71D73">
            <w:pPr>
              <w:ind w:left="-66"/>
            </w:pPr>
          </w:p>
        </w:tc>
        <w:tc>
          <w:tcPr>
            <w:tcW w:w="60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71D73" w:rsidRDefault="00B71D73" w:rsidP="00B71D73"/>
        </w:tc>
      </w:tr>
      <w:tr w:rsidR="00B71D73" w:rsidTr="00B71D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11" w:type="dxa"/>
          <w:trHeight w:val="435"/>
        </w:trPr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71D73" w:rsidRDefault="00B71D73" w:rsidP="00B71D73">
            <w:pPr>
              <w:ind w:left="-66"/>
            </w:pPr>
            <w:r>
              <w:t>Order</w:t>
            </w:r>
          </w:p>
        </w:tc>
        <w:tc>
          <w:tcPr>
            <w:tcW w:w="60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71D73" w:rsidRDefault="00B71D73" w:rsidP="00B71D73"/>
        </w:tc>
      </w:tr>
      <w:tr w:rsidR="00B71D73" w:rsidTr="00B71D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11" w:type="dxa"/>
          <w:trHeight w:val="435"/>
        </w:trPr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71D73" w:rsidRDefault="00B71D73" w:rsidP="00B71D73">
            <w:pPr>
              <w:ind w:left="-66"/>
            </w:pPr>
          </w:p>
        </w:tc>
        <w:tc>
          <w:tcPr>
            <w:tcW w:w="60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71D73" w:rsidRDefault="00B71D73" w:rsidP="00B71D73"/>
        </w:tc>
      </w:tr>
      <w:tr w:rsidR="00B71D73" w:rsidTr="00B71D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11" w:type="dxa"/>
          <w:trHeight w:val="435"/>
        </w:trPr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71D73" w:rsidRDefault="00B71D73" w:rsidP="00B71D73">
            <w:pPr>
              <w:ind w:left="-66"/>
            </w:pPr>
            <w:r>
              <w:t>Comments</w:t>
            </w:r>
          </w:p>
        </w:tc>
        <w:tc>
          <w:tcPr>
            <w:tcW w:w="60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71D73" w:rsidRDefault="00B71D73" w:rsidP="00B71D73"/>
        </w:tc>
      </w:tr>
      <w:tr w:rsidR="00135DA7" w:rsidTr="00B71D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11" w:type="dxa"/>
          <w:trHeight w:val="435"/>
        </w:trPr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35DA7" w:rsidRDefault="00135DA7" w:rsidP="00B71D73">
            <w:pPr>
              <w:ind w:left="-66"/>
            </w:pPr>
          </w:p>
        </w:tc>
        <w:tc>
          <w:tcPr>
            <w:tcW w:w="60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35DA7" w:rsidRDefault="00135DA7" w:rsidP="00B71D73"/>
        </w:tc>
      </w:tr>
      <w:tr w:rsidR="00B71D73" w:rsidTr="00B71D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11" w:type="dxa"/>
          <w:trHeight w:val="435"/>
        </w:trPr>
        <w:tc>
          <w:tcPr>
            <w:tcW w:w="7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71D73" w:rsidRDefault="00E601C3" w:rsidP="00B71D73">
            <w:r>
              <w:t>Please, s</w:t>
            </w:r>
            <w:r w:rsidR="00B71D73">
              <w:t>hip to the same address</w:t>
            </w:r>
          </w:p>
        </w:tc>
      </w:tr>
      <w:tr w:rsidR="00B71D73" w:rsidTr="00B71D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11" w:type="dxa"/>
          <w:trHeight w:val="435"/>
        </w:trPr>
        <w:tc>
          <w:tcPr>
            <w:tcW w:w="7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71D73" w:rsidRDefault="00E601C3" w:rsidP="00AA17B1">
            <w:r>
              <w:t xml:space="preserve">Please, </w:t>
            </w:r>
            <w:r w:rsidR="00143F52">
              <w:t xml:space="preserve">send </w:t>
            </w:r>
            <w:r w:rsidR="00AA17B1">
              <w:t>invoice</w:t>
            </w:r>
            <w:bookmarkStart w:id="2" w:name="_GoBack"/>
            <w:bookmarkEnd w:id="2"/>
            <w:r w:rsidR="00B71D73">
              <w:t xml:space="preserve"> to the same address, or to email above</w:t>
            </w:r>
          </w:p>
        </w:tc>
      </w:tr>
    </w:tbl>
    <w:p w:rsidR="00504494" w:rsidRPr="00135DA7" w:rsidRDefault="00504494" w:rsidP="007C0864"/>
    <w:p w:rsidR="00736658" w:rsidRPr="00135DA7" w:rsidRDefault="00135DA7" w:rsidP="009044C3">
      <w:pPr>
        <w:keepNext/>
        <w:keepLines/>
      </w:pPr>
      <w:bookmarkStart w:id="3" w:name="SD_LAN_Yourssincerely"/>
      <w:r w:rsidRPr="00135DA7">
        <w:t>Kind regards</w:t>
      </w:r>
      <w:bookmarkEnd w:id="3"/>
      <w:r>
        <w:t>,</w:t>
      </w:r>
    </w:p>
    <w:p w:rsidR="00736658" w:rsidRDefault="00736658" w:rsidP="009044C3">
      <w:pPr>
        <w:keepNext/>
        <w:keepLines/>
      </w:pPr>
    </w:p>
    <w:p w:rsidR="00B71D73" w:rsidRPr="00135DA7" w:rsidRDefault="00B71D73" w:rsidP="009044C3">
      <w:pPr>
        <w:keepNext/>
        <w:keepLines/>
      </w:pPr>
    </w:p>
    <w:p w:rsidR="00736658" w:rsidRPr="00135DA7" w:rsidRDefault="00736658" w:rsidP="009044C3">
      <w:pPr>
        <w:keepNext/>
        <w:keepLines/>
      </w:pPr>
    </w:p>
    <w:p w:rsidR="002E326D" w:rsidRPr="00135DA7" w:rsidRDefault="002E326D" w:rsidP="009044C3">
      <w:pPr>
        <w:keepNext/>
        <w:keepLines/>
      </w:pPr>
    </w:p>
    <w:p w:rsidR="00736658" w:rsidRPr="00135DA7" w:rsidRDefault="00B71D73" w:rsidP="00E44247">
      <w:pPr>
        <w:keepLines/>
      </w:pPr>
      <w:r>
        <w:t>Name</w:t>
      </w:r>
    </w:p>
    <w:p w:rsidR="0076144A" w:rsidRPr="00135DA7" w:rsidRDefault="00B71D73" w:rsidP="0076144A">
      <w:bookmarkStart w:id="4" w:name="HIF_SD_USR_Title_N2"/>
      <w:r>
        <w:t>Titel</w:t>
      </w:r>
      <w:bookmarkEnd w:id="4"/>
    </w:p>
    <w:sectPr w:rsidR="0076144A" w:rsidRPr="00135DA7" w:rsidSect="007C5681">
      <w:headerReference w:type="default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472" w:right="2835" w:bottom="1985" w:left="1134" w:header="567" w:footer="32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6532" w:rsidRDefault="00276532">
      <w:r>
        <w:separator/>
      </w:r>
    </w:p>
  </w:endnote>
  <w:endnote w:type="continuationSeparator" w:id="0">
    <w:p w:rsidR="00276532" w:rsidRDefault="00276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874CC26-F0A2-416A-A096-BB2C2C178697}"/>
    <w:embedBold r:id="rId2" w:fontKey="{4A895174-14D9-4616-B18F-3E609DCA9F16}"/>
    <w:embedItalic r:id="rId3" w:fontKey="{E2551386-3B9A-44F2-A7EF-3652D5003B6D}"/>
    <w:embedBoldItalic r:id="rId4" w:fontKey="{2C227EE6-09F9-4FC8-98C1-AFED36C4E38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D92C56D5-29EC-4CB3-AB20-B5130C465844}"/>
    <w:embedBold r:id="rId6" w:fontKey="{F5F4B97C-4F82-48C2-A486-D8D6BEB978A1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6D06139-F031-4B6E-B9B4-FBA993849772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AC291811-AA44-4672-B2F2-554C12A35B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E8035649-4950-48F8-A2B3-602399F2692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fontKey="{AE366C53-15B5-4A8F-9DA0-A07FFC1C2C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C5" w:rsidRDefault="00336DC5">
    <w:pPr>
      <w:pStyle w:val="Footer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B71D73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B71D73">
      <w:rPr>
        <w:noProof/>
        <w:vanish/>
      </w:rPr>
      <w:t>1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B71D73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DA7" w:rsidRPr="003F3D33" w:rsidRDefault="00135DA7" w:rsidP="00135DA7">
    <w:pPr>
      <w:pStyle w:val="Template-Companyname"/>
      <w:rPr>
        <w:lang w:val="en-US"/>
      </w:rPr>
    </w:pPr>
    <w:bookmarkStart w:id="44" w:name="SD_OFF_Name"/>
    <w:bookmarkStart w:id="45" w:name="HIF_SD_OFF_Name"/>
    <w:r w:rsidRPr="003F3D33">
      <w:t>Department of Molecular Biology and Genetics</w:t>
    </w:r>
    <w:bookmarkEnd w:id="44"/>
  </w:p>
  <w:p w:rsidR="00135DA7" w:rsidRPr="003F3D33" w:rsidRDefault="00135DA7" w:rsidP="00135DA7">
    <w:pPr>
      <w:pStyle w:val="Template-Address"/>
      <w:rPr>
        <w:lang w:val="da-DK"/>
      </w:rPr>
    </w:pPr>
    <w:bookmarkStart w:id="46" w:name="AarhusUniversitet"/>
    <w:bookmarkEnd w:id="45"/>
    <w:r>
      <w:t>Aarhus University</w:t>
    </w:r>
    <w:bookmarkEnd w:id="46"/>
  </w:p>
  <w:p w:rsidR="00160373" w:rsidRDefault="00160373" w:rsidP="00135DA7">
    <w:pPr>
      <w:pStyle w:val="Template-Address"/>
    </w:pPr>
  </w:p>
  <w:p w:rsidR="00160373" w:rsidRPr="006C3A1B" w:rsidRDefault="001603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6532" w:rsidRDefault="00276532">
      <w:r>
        <w:separator/>
      </w:r>
    </w:p>
  </w:footnote>
  <w:footnote w:type="continuationSeparator" w:id="0">
    <w:p w:rsidR="00276532" w:rsidRDefault="002765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C41" w:rsidRDefault="003770FD">
    <w:pPr>
      <w:pStyle w:val="Header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8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9224E3" w:rsidRDefault="00135DA7" w:rsidP="00DB449D">
                          <w:pPr>
                            <w:pStyle w:val="Template-Parentlogoname"/>
                          </w:pPr>
                          <w:bookmarkStart w:id="5" w:name="SD_OFF_Parent_N2"/>
                          <w:r>
                            <w:t>Aarhus</w:t>
                          </w:r>
                          <w:r>
                            <w:br/>
                            <w:t>University</w:t>
                          </w:r>
                          <w:bookmarkEnd w:id="5"/>
                        </w:p>
                        <w:p w:rsidR="00160373" w:rsidRPr="009224E3" w:rsidRDefault="00160373" w:rsidP="00DB449D">
                          <w:pPr>
                            <w:pStyle w:val="Template-Unitnamelogoname"/>
                          </w:pPr>
                          <w:bookmarkStart w:id="6" w:name="SD_OFF_Unitname_N2"/>
                          <w:bookmarkEnd w:id="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ZPVrw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" filled="f" stroked="f">
              <v:textbox inset="0,0,0,0">
                <w:txbxContent>
                  <w:p w:rsidR="00160373" w:rsidRPr="009224E3" w:rsidRDefault="00135DA7" w:rsidP="00DB449D">
                    <w:pPr>
                      <w:pStyle w:val="Template-Parentlogoname"/>
                    </w:pPr>
                    <w:bookmarkStart w:id="7" w:name="SD_OFF_Parent_N2"/>
                    <w:r>
                      <w:t>Aarhus</w:t>
                    </w:r>
                    <w:r>
                      <w:br/>
                      <w:t>University</w:t>
                    </w:r>
                    <w:bookmarkEnd w:id="7"/>
                  </w:p>
                  <w:p w:rsidR="00160373" w:rsidRPr="009224E3" w:rsidRDefault="00160373" w:rsidP="00DB449D">
                    <w:pPr>
                      <w:pStyle w:val="Template-Unitnamelogoname"/>
                    </w:pPr>
                    <w:bookmarkStart w:id="8" w:name="SD_OFF_Unitname_N2"/>
                    <w:bookmarkEnd w:id="8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/>
      </w:rPr>
      <mc:AlternateContent>
        <mc:Choice Requires="wpc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1" name="LogoCanvasHide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6" name="Freeform 33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2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g+9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ry6vk&#10;Jiv+ta+S271pKDYW+tUFcnfX3O6Xb7pAztsmdnUCueL5wjTtW1xjMdvXGNjzdXQkIWdY7EoWwuUZ&#10;kxCFuHYJe/2KCELAGRabFYLUGWNGfF0UGD3DkKPR1Z/XdIQPDG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ufg+9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3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TDTMAA&#10;AADaAAAADwAAAGRycy9kb3ducmV2LnhtbESP0YrCMBRE3wX/IVzBN00VV6QapQiK+LCw6gdcm2tb&#10;bG5qErX+vRGEfRxm5gyzWLWmFg9yvrKsYDRMQBDnVldcKDgdN4MZCB+QNdaWScGLPKyW3c4CU22f&#10;/EePQyhEhLBPUUEZQpNK6fOSDPqhbYijd7HOYIjSFVI7fEa4qeU4SabSYMVxocSG1iXl18PdKMjO&#10;9nZ1+9H5nuyy8c96ErbFr1aq32uzOYhAbfgPf9s7rWAKnyvxBs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4TDTMAAAADaAAAADwAAAAAAAAAAAAAAAACYAgAAZHJzL2Rvd25y&#10;ZXYueG1sUEsFBgAAAAAEAAQA9QAAAIUD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4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PfWL8A&#10;AADaAAAADwAAAGRycy9kb3ducmV2LnhtbESPzWoCQRCE7wHfYWghtzhrDiqro4gg5KrJxVuz0+6u&#10;7vSsM+3+vL0TCORYVNVX1GY3uEZ1FGLt2cB8loEiLrytuTTw8338WIGKgmyx8UwGRoqw207eNphb&#10;3/OJurOUKkE45migEmlzrWNRkcM48y1x8q4+OJQkQ6ltwD7BXaM/s2yhHdacFips6VBRcT8/nQGK&#10;/uhOEkZyerwV3eUhy/5hzPt02K9BCQ3yH/5rf1kDS/i9km6A3r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99Y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160373" w:rsidRDefault="003770FD">
    <w:pPr>
      <w:pStyle w:val="Header"/>
    </w:pPr>
    <w:r>
      <w:rPr>
        <w:noProof/>
        <w:lang w:val="da-DK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21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Default="00135DA7" w:rsidP="005C13F3">
                          <w:pPr>
                            <w:rPr>
                              <w:rStyle w:val="PageNumber"/>
                            </w:rPr>
                          </w:pPr>
                          <w:bookmarkStart w:id="7" w:name="SD_LAN_Page_N2"/>
                          <w:r>
                            <w:rPr>
                              <w:rStyle w:val="PageNumber"/>
                            </w:rPr>
                            <w:t>Page</w:t>
                          </w:r>
                          <w:bookmarkEnd w:id="7"/>
                          <w:r w:rsidR="00160373">
                            <w:rPr>
                              <w:rStyle w:val="PageNumber"/>
                            </w:rPr>
                            <w:t xml:space="preserve"> </w:t>
                          </w:r>
                          <w:r w:rsidR="00AE4001">
                            <w:rPr>
                              <w:rStyle w:val="PageNumber"/>
                            </w:rPr>
                            <w:fldChar w:fldCharType="begin"/>
                          </w:r>
                          <w:r w:rsidR="00AE4001" w:rsidRPr="009F27A2"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 w:rsidR="00AE4001">
                            <w:rPr>
                              <w:rStyle w:val="PageNumber"/>
                            </w:rPr>
                            <w:fldChar w:fldCharType="separate"/>
                          </w:r>
                          <w:r w:rsidR="00B71D73"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 w:rsidR="00AE4001">
                            <w:rPr>
                              <w:rStyle w:val="PageNumber"/>
                            </w:rPr>
                            <w:fldChar w:fldCharType="end"/>
                          </w:r>
                          <w:r w:rsidR="00AE4001">
                            <w:rPr>
                              <w:rStyle w:val="PageNumber"/>
                            </w:rPr>
                            <w:t>/</w:t>
                          </w:r>
                          <w:r w:rsidR="00AE4001">
                            <w:rPr>
                              <w:rStyle w:val="PageNumber"/>
                            </w:rPr>
                            <w:fldChar w:fldCharType="begin"/>
                          </w:r>
                          <w:r w:rsidR="00912BA4">
                            <w:rPr>
                              <w:rStyle w:val="PageNumber"/>
                            </w:rPr>
                            <w:instrText xml:space="preserve"> NUM</w:instrText>
                          </w:r>
                          <w:r w:rsidR="00AE4001" w:rsidRPr="009F27A2">
                            <w:rPr>
                              <w:rStyle w:val="PageNumber"/>
                            </w:rPr>
                            <w:instrText xml:space="preserve">PAGES </w:instrText>
                          </w:r>
                          <w:r w:rsidR="00AE4001">
                            <w:rPr>
                              <w:rStyle w:val="PageNumber"/>
                            </w:rPr>
                            <w:fldChar w:fldCharType="separate"/>
                          </w:r>
                          <w:r w:rsidR="00B71D73">
                            <w:rPr>
                              <w:rStyle w:val="PageNumber"/>
                              <w:noProof/>
                            </w:rPr>
                            <w:t>1</w:t>
                          </w:r>
                          <w:r w:rsidR="00AE4001"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  <w:p w:rsidR="00160373" w:rsidRPr="00192812" w:rsidRDefault="003770FD" w:rsidP="005C13F3">
                          <w:pPr>
                            <w:pStyle w:val="Template-Date"/>
                            <w:spacing w:line="260" w:lineRule="exact"/>
                            <w:rPr>
                              <w:rStyle w:val="PageNumber"/>
                            </w:rPr>
                          </w:pPr>
                          <w:r>
                            <w:rPr>
                              <w:lang w:val="da-DK" w:eastAsia="da-DK"/>
                            </w:rP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11" name="Picture 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27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Ogsw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" filled="f" stroked="f">
              <v:textbox inset="0,0,0,0">
                <w:txbxContent>
                  <w:p w:rsidR="00160373" w:rsidRDefault="00135DA7" w:rsidP="005C13F3">
                    <w:pPr>
                      <w:rPr>
                        <w:rStyle w:val="Sidetal"/>
                      </w:rPr>
                    </w:pPr>
                    <w:bookmarkStart w:id="10" w:name="SD_LAN_Page_N2"/>
                    <w:r>
                      <w:rPr>
                        <w:rStyle w:val="Sidetal"/>
                      </w:rPr>
                      <w:t>Page</w:t>
                    </w:r>
                    <w:bookmarkEnd w:id="10"/>
                    <w:r w:rsidR="00160373">
                      <w:rPr>
                        <w:rStyle w:val="Sidetal"/>
                      </w:rPr>
                      <w:t xml:space="preserve"> </w:t>
                    </w:r>
                    <w:r w:rsidR="00AE4001">
                      <w:rPr>
                        <w:rStyle w:val="Sidetal"/>
                      </w:rPr>
                      <w:fldChar w:fldCharType="begin"/>
                    </w:r>
                    <w:r w:rsidR="00AE4001" w:rsidRPr="009F27A2">
                      <w:rPr>
                        <w:rStyle w:val="Sidetal"/>
                      </w:rPr>
                      <w:instrText xml:space="preserve"> PAGE </w:instrText>
                    </w:r>
                    <w:r w:rsidR="00AE4001">
                      <w:rPr>
                        <w:rStyle w:val="Sidetal"/>
                      </w:rPr>
                      <w:fldChar w:fldCharType="separate"/>
                    </w:r>
                    <w:r w:rsidR="00B71D73">
                      <w:rPr>
                        <w:rStyle w:val="Sidetal"/>
                        <w:noProof/>
                      </w:rPr>
                      <w:t>2</w:t>
                    </w:r>
                    <w:r w:rsidR="00AE4001">
                      <w:rPr>
                        <w:rStyle w:val="Sidetal"/>
                      </w:rPr>
                      <w:fldChar w:fldCharType="end"/>
                    </w:r>
                    <w:r w:rsidR="00AE4001">
                      <w:rPr>
                        <w:rStyle w:val="Sidetal"/>
                      </w:rPr>
                      <w:t>/</w:t>
                    </w:r>
                    <w:r w:rsidR="00AE4001">
                      <w:rPr>
                        <w:rStyle w:val="Sidetal"/>
                      </w:rPr>
                      <w:fldChar w:fldCharType="begin"/>
                    </w:r>
                    <w:r w:rsidR="00912BA4">
                      <w:rPr>
                        <w:rStyle w:val="Sidetal"/>
                      </w:rPr>
                      <w:instrText xml:space="preserve"> NUM</w:instrText>
                    </w:r>
                    <w:r w:rsidR="00AE4001" w:rsidRPr="009F27A2">
                      <w:rPr>
                        <w:rStyle w:val="Sidetal"/>
                      </w:rPr>
                      <w:instrText xml:space="preserve">PAGES </w:instrText>
                    </w:r>
                    <w:r w:rsidR="00AE4001">
                      <w:rPr>
                        <w:rStyle w:val="Sidetal"/>
                      </w:rPr>
                      <w:fldChar w:fldCharType="separate"/>
                    </w:r>
                    <w:r w:rsidR="00B71D73">
                      <w:rPr>
                        <w:rStyle w:val="Sidetal"/>
                        <w:noProof/>
                      </w:rPr>
                      <w:t>1</w:t>
                    </w:r>
                    <w:r w:rsidR="00AE4001">
                      <w:rPr>
                        <w:rStyle w:val="Sidetal"/>
                      </w:rPr>
                      <w:fldChar w:fldCharType="end"/>
                    </w:r>
                  </w:p>
                  <w:p w:rsidR="00160373" w:rsidRPr="00192812" w:rsidRDefault="003770FD" w:rsidP="005C13F3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11" name="Picture 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373" w:rsidRDefault="00E601C3">
    <w:pPr>
      <w:pStyle w:val="Header"/>
    </w:pPr>
    <w:r>
      <w:rPr>
        <w:noProof/>
        <w:lang w:val="da-DK"/>
      </w:rPr>
      <w:drawing>
        <wp:inline distT="0" distB="0" distL="0" distR="0">
          <wp:extent cx="2879033" cy="50292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BG-logoUK300d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9168" cy="5064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770FD">
      <w:rPr>
        <w:noProof/>
        <w:lang w:val="da-DK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9224E3" w:rsidRDefault="00160373" w:rsidP="0043573B">
                          <w:pPr>
                            <w:pStyle w:val="Template-Unitnamelogonam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u9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" filled="f" stroked="f">
              <v:textbox inset="0,0,0,0">
                <w:txbxContent>
                  <w:p w:rsidR="00160373" w:rsidRPr="009224E3" w:rsidRDefault="00160373" w:rsidP="0043573B">
                    <w:pPr>
                      <w:pStyle w:val="Template-Unitnamelogonam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3770FD">
      <w:rPr>
        <w:noProof/>
        <w:lang w:val="da-DK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70FD">
      <w:rPr>
        <w:noProof/>
        <w:lang w:val="da-DK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63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135DA7" w:rsidRDefault="00135DA7" w:rsidP="003F33BA">
                          <w:pPr>
                            <w:pStyle w:val="Template-Afdeling"/>
                          </w:pPr>
                          <w:bookmarkStart w:id="8" w:name="SD_USR_Afdeling"/>
                          <w:bookmarkStart w:id="9" w:name="SD_OFF_Afdeling"/>
                          <w:bookmarkStart w:id="10" w:name="SD_USR_Department"/>
                          <w:bookmarkStart w:id="11" w:name="HIF_SD_USR_Department"/>
                          <w:bookmarkEnd w:id="8"/>
                          <w:bookmarkEnd w:id="9"/>
                          <w:r w:rsidRPr="00135DA7">
                            <w:t>Department of Molecular Biology and Genetics</w:t>
                          </w:r>
                          <w:bookmarkEnd w:id="10"/>
                        </w:p>
                        <w:p w:rsidR="00160373" w:rsidRPr="00135DA7" w:rsidRDefault="00160373" w:rsidP="003F33BA">
                          <w:pPr>
                            <w:pStyle w:val="Template"/>
                          </w:pPr>
                        </w:p>
                        <w:p w:rsidR="00160373" w:rsidRPr="00135DA7" w:rsidRDefault="00B71D73" w:rsidP="007A6435">
                          <w:pPr>
                            <w:pStyle w:val="Template-NavnMellemnavn"/>
                          </w:pPr>
                          <w:bookmarkStart w:id="12" w:name="HIF_SD_USR_Name"/>
                          <w:bookmarkEnd w:id="11"/>
                          <w:r>
                            <w:t>Name</w:t>
                          </w:r>
                        </w:p>
                        <w:bookmarkEnd w:id="12"/>
                        <w:p w:rsidR="00160373" w:rsidRDefault="00160373" w:rsidP="003F33BA">
                          <w:pPr>
                            <w:pStyle w:val="Template-Brugerinfo"/>
                          </w:pPr>
                        </w:p>
                        <w:p w:rsidR="00160373" w:rsidRPr="00135DA7" w:rsidRDefault="00B71D73" w:rsidP="003F33BA">
                          <w:pPr>
                            <w:pStyle w:val="Template-Brugerinfo"/>
                          </w:pPr>
                          <w:bookmarkStart w:id="13" w:name="HIF_SD_USR_Title"/>
                          <w:r>
                            <w:t>Titel</w:t>
                          </w:r>
                        </w:p>
                        <w:p w:rsidR="00160373" w:rsidRPr="00135DA7" w:rsidRDefault="00160373" w:rsidP="003F33BA">
                          <w:pPr>
                            <w:pStyle w:val="Template"/>
                          </w:pPr>
                        </w:p>
                        <w:p w:rsidR="00160373" w:rsidRDefault="00135DA7" w:rsidP="004B63C7">
                          <w:pPr>
                            <w:pStyle w:val="Template"/>
                          </w:pPr>
                          <w:bookmarkStart w:id="14" w:name="SD_LAN_Date"/>
                          <w:bookmarkEnd w:id="13"/>
                          <w:r>
                            <w:t>Date</w:t>
                          </w:r>
                          <w:bookmarkEnd w:id="14"/>
                          <w:r w:rsidR="00B71D73">
                            <w:t>:</w:t>
                          </w:r>
                        </w:p>
                        <w:p w:rsidR="00160373" w:rsidRPr="00C96CED" w:rsidRDefault="003770FD" w:rsidP="00B525C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val="da-DK" w:eastAsia="da-DK"/>
                            </w:rPr>
                            <w:drawing>
                              <wp:inline distT="0" distB="0" distL="0" distR="0" wp14:anchorId="5F75EDC9" wp14:editId="4A302304">
                                <wp:extent cx="352425" cy="152400"/>
                                <wp:effectExtent l="0" t="0" r="0" b="0"/>
                                <wp:docPr id="10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60373" w:rsidRDefault="00160373" w:rsidP="00B525C1">
                          <w:pPr>
                            <w:pStyle w:val="Template-Date"/>
                            <w:spacing w:line="120" w:lineRule="exact"/>
                          </w:pPr>
                        </w:p>
                        <w:p w:rsidR="00160373" w:rsidRPr="00135DA7" w:rsidRDefault="00135DA7" w:rsidP="002171DE">
                          <w:pPr>
                            <w:pStyle w:val="Template-Date"/>
                          </w:pPr>
                          <w:bookmarkStart w:id="15" w:name="SD_LAN_Direct"/>
                          <w:bookmarkStart w:id="16" w:name="HIF_SD_USR_DirectPhone"/>
                          <w:r w:rsidRPr="00135DA7">
                            <w:t>Direct Tel.: +45</w:t>
                          </w:r>
                          <w:bookmarkEnd w:id="15"/>
                          <w:r w:rsidR="00160373" w:rsidRPr="00135DA7">
                            <w:t xml:space="preserve"> </w:t>
                          </w:r>
                          <w:bookmarkStart w:id="17" w:name="SD_USR_DirectPhone"/>
                          <w:r w:rsidRPr="00135DA7">
                            <w:t>871</w:t>
                          </w:r>
                          <w:bookmarkEnd w:id="17"/>
                          <w:r w:rsidR="00B71D73">
                            <w:t>5</w:t>
                          </w:r>
                        </w:p>
                        <w:p w:rsidR="00160373" w:rsidRPr="00135DA7" w:rsidRDefault="00135DA7" w:rsidP="002171DE">
                          <w:pPr>
                            <w:pStyle w:val="Template-Date"/>
                          </w:pPr>
                          <w:bookmarkStart w:id="18" w:name="SD_LAN_Email"/>
                          <w:bookmarkStart w:id="19" w:name="HIF_SD_USR_Email"/>
                          <w:bookmarkEnd w:id="16"/>
                          <w:r w:rsidRPr="00135DA7">
                            <w:t>E-mail</w:t>
                          </w:r>
                          <w:bookmarkEnd w:id="18"/>
                          <w:r w:rsidR="00160373" w:rsidRPr="00135DA7">
                            <w:t xml:space="preserve">: </w:t>
                          </w:r>
                        </w:p>
                        <w:bookmarkEnd w:id="19"/>
                        <w:p w:rsidR="00160373" w:rsidRDefault="00160373" w:rsidP="002171DE">
                          <w:pPr>
                            <w:pStyle w:val="Template-Date"/>
                          </w:pPr>
                        </w:p>
                        <w:p w:rsidR="00160373" w:rsidRPr="00135DA7" w:rsidRDefault="006A7ADC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0" w:name="HIF_SD_USR_Www"/>
                          <w:r w:rsidRPr="00135DA7">
                            <w:rPr>
                              <w:vanish/>
                            </w:rPr>
                            <w:t xml:space="preserve">Web: </w:t>
                          </w:r>
                          <w:bookmarkStart w:id="21" w:name="SD_USR_www"/>
                          <w:bookmarkEnd w:id="21"/>
                          <w:r w:rsidR="00135DA7">
                            <w:rPr>
                              <w:vanish/>
                            </w:rPr>
                            <w:t>mbg.au.dk</w:t>
                          </w:r>
                        </w:p>
                        <w:p w:rsidR="00160373" w:rsidRPr="00135DA7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</w:p>
                        <w:p w:rsidR="00160373" w:rsidRPr="00135DA7" w:rsidRDefault="00135DA7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2" w:name="SD_LAN_Reference"/>
                          <w:bookmarkStart w:id="23" w:name="HIF_SD_FLD_Reference"/>
                          <w:bookmarkEnd w:id="20"/>
                          <w:r w:rsidRPr="00135DA7">
                            <w:rPr>
                              <w:vanish/>
                            </w:rPr>
                            <w:t>Reference</w:t>
                          </w:r>
                          <w:bookmarkEnd w:id="22"/>
                          <w:r w:rsidR="00160373" w:rsidRPr="00135DA7">
                            <w:rPr>
                              <w:vanish/>
                            </w:rPr>
                            <w:t xml:space="preserve">: </w:t>
                          </w:r>
                          <w:bookmarkStart w:id="24" w:name="SD_FLD_Reference"/>
                          <w:bookmarkEnd w:id="24"/>
                        </w:p>
                        <w:bookmarkEnd w:id="23"/>
                        <w:p w:rsidR="00160373" w:rsidRPr="00C96CED" w:rsidRDefault="003770FD" w:rsidP="00B525C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val="da-DK" w:eastAsia="da-DK"/>
                            </w:rPr>
                            <w:drawing>
                              <wp:inline distT="0" distB="0" distL="0" distR="0" wp14:anchorId="6E34E5D5" wp14:editId="7E621E9A">
                                <wp:extent cx="352425" cy="152400"/>
                                <wp:effectExtent l="0" t="0" r="0" b="0"/>
                                <wp:docPr id="9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60373" w:rsidRDefault="00160373" w:rsidP="00B525C1">
                          <w:pPr>
                            <w:pStyle w:val="Template-Date"/>
                            <w:spacing w:line="120" w:lineRule="exact"/>
                          </w:pPr>
                        </w:p>
                        <w:p w:rsidR="00160373" w:rsidRPr="00641B24" w:rsidRDefault="00135DA7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5" w:name="SD_LAN_Page"/>
                          <w:r>
                            <w:t>Page</w:t>
                          </w:r>
                          <w:bookmarkEnd w:id="25"/>
                          <w:r w:rsidR="00160373">
                            <w:t xml:space="preserve"> </w:t>
                          </w:r>
                          <w:r w:rsidR="00AE4001">
                            <w:rPr>
                              <w:rStyle w:val="PageNumber"/>
                            </w:rPr>
                            <w:fldChar w:fldCharType="begin"/>
                          </w:r>
                          <w:r w:rsidR="00AE4001" w:rsidRPr="009F27A2"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 w:rsidR="00AE4001">
                            <w:rPr>
                              <w:rStyle w:val="PageNumber"/>
                            </w:rPr>
                            <w:fldChar w:fldCharType="separate"/>
                          </w:r>
                          <w:r w:rsidR="00AA17B1">
                            <w:rPr>
                              <w:rStyle w:val="PageNumber"/>
                            </w:rPr>
                            <w:t>1</w:t>
                          </w:r>
                          <w:r w:rsidR="00AE4001">
                            <w:rPr>
                              <w:rStyle w:val="PageNumber"/>
                            </w:rPr>
                            <w:fldChar w:fldCharType="end"/>
                          </w:r>
                          <w:r w:rsidR="00160373">
                            <w:rPr>
                              <w:rStyle w:val="PageNumber"/>
                              <w:noProof w:val="0"/>
                            </w:rPr>
                            <w:t>/</w:t>
                          </w:r>
                          <w:r w:rsidR="00AE4001">
                            <w:rPr>
                              <w:rStyle w:val="PageNumber"/>
                            </w:rPr>
                            <w:fldChar w:fldCharType="begin"/>
                          </w:r>
                          <w:r w:rsidR="00912BA4">
                            <w:rPr>
                              <w:rStyle w:val="PageNumber"/>
                            </w:rPr>
                            <w:instrText xml:space="preserve"> NUM</w:instrText>
                          </w:r>
                          <w:r w:rsidR="00AE4001" w:rsidRPr="009F27A2">
                            <w:rPr>
                              <w:rStyle w:val="PageNumber"/>
                            </w:rPr>
                            <w:instrText xml:space="preserve">PAGES </w:instrText>
                          </w:r>
                          <w:r w:rsidR="00AE4001">
                            <w:rPr>
                              <w:rStyle w:val="PageNumber"/>
                            </w:rPr>
                            <w:fldChar w:fldCharType="separate"/>
                          </w:r>
                          <w:r w:rsidR="00AA17B1">
                            <w:rPr>
                              <w:rStyle w:val="PageNumber"/>
                            </w:rPr>
                            <w:t>1</w:t>
                          </w:r>
                          <w:r w:rsidR="00AE4001"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9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" filled="f" stroked="f">
              <v:textbox inset="0,0,0,0">
                <w:txbxContent>
                  <w:p w:rsidR="00160373" w:rsidRPr="00135DA7" w:rsidRDefault="00135DA7" w:rsidP="003F33BA">
                    <w:pPr>
                      <w:pStyle w:val="Template-Afdeling"/>
                    </w:pPr>
                    <w:bookmarkStart w:id="26" w:name="SD_USR_Afdeling"/>
                    <w:bookmarkStart w:id="27" w:name="SD_OFF_Afdeling"/>
                    <w:bookmarkStart w:id="28" w:name="SD_USR_Department"/>
                    <w:bookmarkStart w:id="29" w:name="HIF_SD_USR_Department"/>
                    <w:bookmarkEnd w:id="26"/>
                    <w:bookmarkEnd w:id="27"/>
                    <w:r w:rsidRPr="00135DA7">
                      <w:t>Department of Molecular Biology and Genetics</w:t>
                    </w:r>
                    <w:bookmarkEnd w:id="28"/>
                  </w:p>
                  <w:p w:rsidR="00160373" w:rsidRPr="00135DA7" w:rsidRDefault="00160373" w:rsidP="003F33BA">
                    <w:pPr>
                      <w:pStyle w:val="Template"/>
                    </w:pPr>
                  </w:p>
                  <w:p w:rsidR="00160373" w:rsidRPr="00135DA7" w:rsidRDefault="00B71D73" w:rsidP="007A6435">
                    <w:pPr>
                      <w:pStyle w:val="Template-NavnMellemnavn"/>
                    </w:pPr>
                    <w:bookmarkStart w:id="30" w:name="HIF_SD_USR_Name"/>
                    <w:bookmarkEnd w:id="29"/>
                    <w:r>
                      <w:t>Name</w:t>
                    </w:r>
                  </w:p>
                  <w:bookmarkEnd w:id="30"/>
                  <w:p w:rsidR="00160373" w:rsidRDefault="00160373" w:rsidP="003F33BA">
                    <w:pPr>
                      <w:pStyle w:val="Template-Brugerinfo"/>
                    </w:pPr>
                  </w:p>
                  <w:p w:rsidR="00160373" w:rsidRPr="00135DA7" w:rsidRDefault="00B71D73" w:rsidP="003F33BA">
                    <w:pPr>
                      <w:pStyle w:val="Template-Brugerinfo"/>
                    </w:pPr>
                    <w:bookmarkStart w:id="31" w:name="HIF_SD_USR_Title"/>
                    <w:r>
                      <w:t>Titel</w:t>
                    </w:r>
                  </w:p>
                  <w:p w:rsidR="00160373" w:rsidRPr="00135DA7" w:rsidRDefault="00160373" w:rsidP="003F33BA">
                    <w:pPr>
                      <w:pStyle w:val="Template"/>
                    </w:pPr>
                  </w:p>
                  <w:p w:rsidR="00160373" w:rsidRDefault="00135DA7" w:rsidP="004B63C7">
                    <w:pPr>
                      <w:pStyle w:val="Template"/>
                    </w:pPr>
                    <w:bookmarkStart w:id="32" w:name="SD_LAN_Date"/>
                    <w:bookmarkEnd w:id="31"/>
                    <w:r>
                      <w:t>Date</w:t>
                    </w:r>
                    <w:bookmarkEnd w:id="32"/>
                    <w:r w:rsidR="00B71D73">
                      <w:t>:</w:t>
                    </w:r>
                  </w:p>
                  <w:p w:rsidR="00160373" w:rsidRPr="00C96CED" w:rsidRDefault="003770FD" w:rsidP="00B525C1">
                    <w:pPr>
                      <w:pStyle w:val="Template-Date"/>
                      <w:spacing w:line="260" w:lineRule="exact"/>
                    </w:pPr>
                    <w:r>
                      <w:rPr>
                        <w:lang w:val="da-DK" w:eastAsia="da-DK"/>
                      </w:rPr>
                      <w:drawing>
                        <wp:inline distT="0" distB="0" distL="0" distR="0" wp14:anchorId="5F75EDC9" wp14:editId="4A302304">
                          <wp:extent cx="352425" cy="152400"/>
                          <wp:effectExtent l="0" t="0" r="0" b="0"/>
                          <wp:docPr id="10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0373" w:rsidRDefault="00160373" w:rsidP="00B525C1">
                    <w:pPr>
                      <w:pStyle w:val="Template-Date"/>
                      <w:spacing w:line="120" w:lineRule="exact"/>
                    </w:pPr>
                  </w:p>
                  <w:p w:rsidR="00160373" w:rsidRPr="00135DA7" w:rsidRDefault="00135DA7" w:rsidP="002171DE">
                    <w:pPr>
                      <w:pStyle w:val="Template-Date"/>
                    </w:pPr>
                    <w:bookmarkStart w:id="33" w:name="SD_LAN_Direct"/>
                    <w:bookmarkStart w:id="34" w:name="HIF_SD_USR_DirectPhone"/>
                    <w:r w:rsidRPr="00135DA7">
                      <w:t>Direct Tel.: +45</w:t>
                    </w:r>
                    <w:bookmarkEnd w:id="33"/>
                    <w:r w:rsidR="00160373" w:rsidRPr="00135DA7">
                      <w:t xml:space="preserve"> </w:t>
                    </w:r>
                    <w:bookmarkStart w:id="35" w:name="SD_USR_DirectPhone"/>
                    <w:r w:rsidRPr="00135DA7">
                      <w:t>871</w:t>
                    </w:r>
                    <w:bookmarkEnd w:id="35"/>
                    <w:r w:rsidR="00B71D73">
                      <w:t>5</w:t>
                    </w:r>
                  </w:p>
                  <w:p w:rsidR="00160373" w:rsidRPr="00135DA7" w:rsidRDefault="00135DA7" w:rsidP="002171DE">
                    <w:pPr>
                      <w:pStyle w:val="Template-Date"/>
                    </w:pPr>
                    <w:bookmarkStart w:id="36" w:name="SD_LAN_Email"/>
                    <w:bookmarkStart w:id="37" w:name="HIF_SD_USR_Email"/>
                    <w:bookmarkEnd w:id="34"/>
                    <w:r w:rsidRPr="00135DA7">
                      <w:t>E-mail</w:t>
                    </w:r>
                    <w:bookmarkEnd w:id="36"/>
                    <w:r w:rsidR="00160373" w:rsidRPr="00135DA7">
                      <w:t xml:space="preserve">: </w:t>
                    </w:r>
                  </w:p>
                  <w:bookmarkEnd w:id="37"/>
                  <w:p w:rsidR="00160373" w:rsidRDefault="00160373" w:rsidP="002171DE">
                    <w:pPr>
                      <w:pStyle w:val="Template-Date"/>
                    </w:pPr>
                  </w:p>
                  <w:p w:rsidR="00160373" w:rsidRPr="00135DA7" w:rsidRDefault="006A7ADC" w:rsidP="002171DE">
                    <w:pPr>
                      <w:pStyle w:val="Template-Date"/>
                      <w:rPr>
                        <w:vanish/>
                      </w:rPr>
                    </w:pPr>
                    <w:bookmarkStart w:id="38" w:name="HIF_SD_USR_Www"/>
                    <w:r w:rsidRPr="00135DA7">
                      <w:rPr>
                        <w:vanish/>
                      </w:rPr>
                      <w:t xml:space="preserve">Web: </w:t>
                    </w:r>
                    <w:bookmarkStart w:id="39" w:name="SD_USR_www"/>
                    <w:bookmarkEnd w:id="39"/>
                    <w:r w:rsidR="00135DA7">
                      <w:rPr>
                        <w:vanish/>
                      </w:rPr>
                      <w:t>mbg.au.dk</w:t>
                    </w:r>
                  </w:p>
                  <w:p w:rsidR="00160373" w:rsidRPr="00135DA7" w:rsidRDefault="00160373" w:rsidP="002171DE">
                    <w:pPr>
                      <w:pStyle w:val="Template-Date"/>
                      <w:rPr>
                        <w:vanish/>
                      </w:rPr>
                    </w:pPr>
                  </w:p>
                  <w:p w:rsidR="00160373" w:rsidRPr="00135DA7" w:rsidRDefault="00135DA7" w:rsidP="002171DE">
                    <w:pPr>
                      <w:pStyle w:val="Template-Date"/>
                      <w:rPr>
                        <w:vanish/>
                      </w:rPr>
                    </w:pPr>
                    <w:bookmarkStart w:id="40" w:name="SD_LAN_Reference"/>
                    <w:bookmarkStart w:id="41" w:name="HIF_SD_FLD_Reference"/>
                    <w:bookmarkEnd w:id="38"/>
                    <w:r w:rsidRPr="00135DA7">
                      <w:rPr>
                        <w:vanish/>
                      </w:rPr>
                      <w:t>Reference</w:t>
                    </w:r>
                    <w:bookmarkEnd w:id="40"/>
                    <w:r w:rsidR="00160373" w:rsidRPr="00135DA7">
                      <w:rPr>
                        <w:vanish/>
                      </w:rPr>
                      <w:t xml:space="preserve">: </w:t>
                    </w:r>
                    <w:bookmarkStart w:id="42" w:name="SD_FLD_Reference"/>
                    <w:bookmarkEnd w:id="42"/>
                  </w:p>
                  <w:bookmarkEnd w:id="41"/>
                  <w:p w:rsidR="00160373" w:rsidRPr="00C96CED" w:rsidRDefault="003770FD" w:rsidP="00B525C1">
                    <w:pPr>
                      <w:pStyle w:val="Template-Date"/>
                      <w:spacing w:line="260" w:lineRule="exact"/>
                    </w:pPr>
                    <w:r>
                      <w:rPr>
                        <w:lang w:val="da-DK" w:eastAsia="da-DK"/>
                      </w:rPr>
                      <w:drawing>
                        <wp:inline distT="0" distB="0" distL="0" distR="0" wp14:anchorId="6E34E5D5" wp14:editId="7E621E9A">
                          <wp:extent cx="352425" cy="152400"/>
                          <wp:effectExtent l="0" t="0" r="0" b="0"/>
                          <wp:docPr id="9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0373" w:rsidRDefault="00160373" w:rsidP="00B525C1">
                    <w:pPr>
                      <w:pStyle w:val="Template-Date"/>
                      <w:spacing w:line="120" w:lineRule="exact"/>
                    </w:pPr>
                  </w:p>
                  <w:p w:rsidR="00160373" w:rsidRPr="00641B24" w:rsidRDefault="00135DA7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3" w:name="SD_LAN_Page"/>
                    <w:r>
                      <w:t>Page</w:t>
                    </w:r>
                    <w:bookmarkEnd w:id="43"/>
                    <w:r w:rsidR="00160373">
                      <w:t xml:space="preserve"> </w:t>
                    </w:r>
                    <w:r w:rsidR="00AE4001">
                      <w:rPr>
                        <w:rStyle w:val="PageNumber"/>
                      </w:rPr>
                      <w:fldChar w:fldCharType="begin"/>
                    </w:r>
                    <w:r w:rsidR="00AE4001" w:rsidRPr="009F27A2">
                      <w:rPr>
                        <w:rStyle w:val="PageNumber"/>
                      </w:rPr>
                      <w:instrText xml:space="preserve"> PAGE </w:instrText>
                    </w:r>
                    <w:r w:rsidR="00AE4001">
                      <w:rPr>
                        <w:rStyle w:val="PageNumber"/>
                      </w:rPr>
                      <w:fldChar w:fldCharType="separate"/>
                    </w:r>
                    <w:r w:rsidR="00AA17B1">
                      <w:rPr>
                        <w:rStyle w:val="PageNumber"/>
                      </w:rPr>
                      <w:t>1</w:t>
                    </w:r>
                    <w:r w:rsidR="00AE4001">
                      <w:rPr>
                        <w:rStyle w:val="PageNumber"/>
                      </w:rPr>
                      <w:fldChar w:fldCharType="end"/>
                    </w:r>
                    <w:r w:rsidR="00160373">
                      <w:rPr>
                        <w:rStyle w:val="PageNumber"/>
                        <w:noProof w:val="0"/>
                      </w:rPr>
                      <w:t>/</w:t>
                    </w:r>
                    <w:r w:rsidR="00AE4001">
                      <w:rPr>
                        <w:rStyle w:val="PageNumber"/>
                      </w:rPr>
                      <w:fldChar w:fldCharType="begin"/>
                    </w:r>
                    <w:r w:rsidR="00912BA4">
                      <w:rPr>
                        <w:rStyle w:val="PageNumber"/>
                      </w:rPr>
                      <w:instrText xml:space="preserve"> NUM</w:instrText>
                    </w:r>
                    <w:r w:rsidR="00AE4001" w:rsidRPr="009F27A2">
                      <w:rPr>
                        <w:rStyle w:val="PageNumber"/>
                      </w:rPr>
                      <w:instrText xml:space="preserve">PAGES </w:instrText>
                    </w:r>
                    <w:r w:rsidR="00AE4001">
                      <w:rPr>
                        <w:rStyle w:val="PageNumber"/>
                      </w:rPr>
                      <w:fldChar w:fldCharType="separate"/>
                    </w:r>
                    <w:r w:rsidR="00AA17B1">
                      <w:rPr>
                        <w:rStyle w:val="PageNumber"/>
                      </w:rPr>
                      <w:t>1</w:t>
                    </w:r>
                    <w:r w:rsidR="00AE4001"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97C97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C8A6FC6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3F2E15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683C2FE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77BA9F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0238750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33A6C66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B3740D1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3EB412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B43631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260F492D"/>
    <w:multiLevelType w:val="multilevel"/>
    <w:tmpl w:val="FAFE8112"/>
    <w:lvl w:ilvl="0">
      <w:start w:val="1"/>
      <w:numFmt w:val="bullet"/>
      <w:pStyle w:val="ListBullet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3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362573E2"/>
    <w:multiLevelType w:val="multilevel"/>
    <w:tmpl w:val="64441010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6">
    <w:nsid w:val="38CF094A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8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1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7"/>
  </w:num>
  <w:num w:numId="2">
    <w:abstractNumId w:val="10"/>
  </w:num>
  <w:num w:numId="3">
    <w:abstractNumId w:val="16"/>
  </w:num>
  <w:num w:numId="4">
    <w:abstractNumId w:val="12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15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20"/>
  </w:num>
  <w:num w:numId="15">
    <w:abstractNumId w:val="21"/>
  </w:num>
  <w:num w:numId="16">
    <w:abstractNumId w:val="19"/>
  </w:num>
  <w:num w:numId="17">
    <w:abstractNumId w:val="13"/>
  </w:num>
  <w:num w:numId="18">
    <w:abstractNumId w:val="18"/>
  </w:num>
  <w:num w:numId="19">
    <w:abstractNumId w:val="14"/>
  </w:num>
  <w:num w:numId="20">
    <w:abstractNumId w:val="11"/>
  </w:num>
  <w:num w:numId="21">
    <w:abstractNumId w:val="0"/>
  </w:num>
  <w:num w:numId="22">
    <w:abstractNumId w:val="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DA7"/>
    <w:rsid w:val="00003B6C"/>
    <w:rsid w:val="000221B7"/>
    <w:rsid w:val="00027431"/>
    <w:rsid w:val="00032B4F"/>
    <w:rsid w:val="00051A09"/>
    <w:rsid w:val="00054B15"/>
    <w:rsid w:val="000553F3"/>
    <w:rsid w:val="00094D54"/>
    <w:rsid w:val="00096068"/>
    <w:rsid w:val="000A462B"/>
    <w:rsid w:val="000A48FF"/>
    <w:rsid w:val="000B2A66"/>
    <w:rsid w:val="000D58D1"/>
    <w:rsid w:val="000D6181"/>
    <w:rsid w:val="000D7729"/>
    <w:rsid w:val="000E265D"/>
    <w:rsid w:val="000E46C3"/>
    <w:rsid w:val="001213E5"/>
    <w:rsid w:val="0012702C"/>
    <w:rsid w:val="00135DA7"/>
    <w:rsid w:val="00143F52"/>
    <w:rsid w:val="00144417"/>
    <w:rsid w:val="00153477"/>
    <w:rsid w:val="00156D0E"/>
    <w:rsid w:val="00160373"/>
    <w:rsid w:val="00186ECA"/>
    <w:rsid w:val="00191872"/>
    <w:rsid w:val="00192812"/>
    <w:rsid w:val="001A67BC"/>
    <w:rsid w:val="001B7CB4"/>
    <w:rsid w:val="001C2E9B"/>
    <w:rsid w:val="001F665E"/>
    <w:rsid w:val="00201945"/>
    <w:rsid w:val="00213BCF"/>
    <w:rsid w:val="002171DE"/>
    <w:rsid w:val="00227E7F"/>
    <w:rsid w:val="002307BF"/>
    <w:rsid w:val="00235108"/>
    <w:rsid w:val="002464E0"/>
    <w:rsid w:val="00247A66"/>
    <w:rsid w:val="0025262C"/>
    <w:rsid w:val="00261B99"/>
    <w:rsid w:val="00270EFE"/>
    <w:rsid w:val="00276532"/>
    <w:rsid w:val="00284BB8"/>
    <w:rsid w:val="002B043A"/>
    <w:rsid w:val="002B6407"/>
    <w:rsid w:val="002C100C"/>
    <w:rsid w:val="002E326D"/>
    <w:rsid w:val="002F3BF9"/>
    <w:rsid w:val="003001FB"/>
    <w:rsid w:val="00303EB3"/>
    <w:rsid w:val="003122C4"/>
    <w:rsid w:val="00331A73"/>
    <w:rsid w:val="00336DC5"/>
    <w:rsid w:val="0034014F"/>
    <w:rsid w:val="0034031E"/>
    <w:rsid w:val="0034099C"/>
    <w:rsid w:val="00355698"/>
    <w:rsid w:val="003646CE"/>
    <w:rsid w:val="00370CD1"/>
    <w:rsid w:val="00372A7D"/>
    <w:rsid w:val="003770FD"/>
    <w:rsid w:val="00385E94"/>
    <w:rsid w:val="003955CD"/>
    <w:rsid w:val="003A0992"/>
    <w:rsid w:val="003A5CC4"/>
    <w:rsid w:val="003E6170"/>
    <w:rsid w:val="003F33BA"/>
    <w:rsid w:val="00411A1B"/>
    <w:rsid w:val="00423170"/>
    <w:rsid w:val="0043573B"/>
    <w:rsid w:val="00441897"/>
    <w:rsid w:val="00443D5B"/>
    <w:rsid w:val="00446187"/>
    <w:rsid w:val="00450B9C"/>
    <w:rsid w:val="00467364"/>
    <w:rsid w:val="00475F24"/>
    <w:rsid w:val="004777F0"/>
    <w:rsid w:val="004803D4"/>
    <w:rsid w:val="00481982"/>
    <w:rsid w:val="0048777D"/>
    <w:rsid w:val="004A2009"/>
    <w:rsid w:val="004A66E6"/>
    <w:rsid w:val="004B63C7"/>
    <w:rsid w:val="004C1620"/>
    <w:rsid w:val="004C27E3"/>
    <w:rsid w:val="004D00EC"/>
    <w:rsid w:val="004E3778"/>
    <w:rsid w:val="00504494"/>
    <w:rsid w:val="00531E58"/>
    <w:rsid w:val="00533CEE"/>
    <w:rsid w:val="00535205"/>
    <w:rsid w:val="00536DF4"/>
    <w:rsid w:val="00541B8A"/>
    <w:rsid w:val="00547ACA"/>
    <w:rsid w:val="00562679"/>
    <w:rsid w:val="00562685"/>
    <w:rsid w:val="00565F6D"/>
    <w:rsid w:val="00567F0D"/>
    <w:rsid w:val="005755B6"/>
    <w:rsid w:val="00577E20"/>
    <w:rsid w:val="005802EE"/>
    <w:rsid w:val="00595CFB"/>
    <w:rsid w:val="005A641C"/>
    <w:rsid w:val="005B1DAA"/>
    <w:rsid w:val="005C13F3"/>
    <w:rsid w:val="005C7510"/>
    <w:rsid w:val="005D5DAA"/>
    <w:rsid w:val="005E6CB9"/>
    <w:rsid w:val="00601BB3"/>
    <w:rsid w:val="0060260C"/>
    <w:rsid w:val="006033CC"/>
    <w:rsid w:val="0060539C"/>
    <w:rsid w:val="00614E08"/>
    <w:rsid w:val="00620C41"/>
    <w:rsid w:val="00641B24"/>
    <w:rsid w:val="00643A7A"/>
    <w:rsid w:val="00650332"/>
    <w:rsid w:val="00654046"/>
    <w:rsid w:val="0065762A"/>
    <w:rsid w:val="00663BC3"/>
    <w:rsid w:val="00666196"/>
    <w:rsid w:val="0066674A"/>
    <w:rsid w:val="00683BE2"/>
    <w:rsid w:val="006964C1"/>
    <w:rsid w:val="006A2B57"/>
    <w:rsid w:val="006A7ADC"/>
    <w:rsid w:val="006B6134"/>
    <w:rsid w:val="006C1797"/>
    <w:rsid w:val="006C3A1B"/>
    <w:rsid w:val="006D2642"/>
    <w:rsid w:val="006D65DC"/>
    <w:rsid w:val="0072005E"/>
    <w:rsid w:val="00736658"/>
    <w:rsid w:val="0074726D"/>
    <w:rsid w:val="00750EE1"/>
    <w:rsid w:val="00757BDC"/>
    <w:rsid w:val="0076144A"/>
    <w:rsid w:val="0076360B"/>
    <w:rsid w:val="007904C2"/>
    <w:rsid w:val="00795523"/>
    <w:rsid w:val="007955B4"/>
    <w:rsid w:val="007A6435"/>
    <w:rsid w:val="007B1EF5"/>
    <w:rsid w:val="007B3386"/>
    <w:rsid w:val="007C0864"/>
    <w:rsid w:val="007C1953"/>
    <w:rsid w:val="007C5681"/>
    <w:rsid w:val="007F0B29"/>
    <w:rsid w:val="007F0DC0"/>
    <w:rsid w:val="007F28D1"/>
    <w:rsid w:val="00835D85"/>
    <w:rsid w:val="00845E23"/>
    <w:rsid w:val="00851407"/>
    <w:rsid w:val="00855AD5"/>
    <w:rsid w:val="00863559"/>
    <w:rsid w:val="008979A9"/>
    <w:rsid w:val="008B1B32"/>
    <w:rsid w:val="008C1273"/>
    <w:rsid w:val="008C3D75"/>
    <w:rsid w:val="008E4128"/>
    <w:rsid w:val="008E6802"/>
    <w:rsid w:val="008F02A7"/>
    <w:rsid w:val="008F0558"/>
    <w:rsid w:val="008F7FDE"/>
    <w:rsid w:val="009044C3"/>
    <w:rsid w:val="00905114"/>
    <w:rsid w:val="00907607"/>
    <w:rsid w:val="00912BA4"/>
    <w:rsid w:val="009224E3"/>
    <w:rsid w:val="00926025"/>
    <w:rsid w:val="00930299"/>
    <w:rsid w:val="00930E78"/>
    <w:rsid w:val="009335D6"/>
    <w:rsid w:val="00966484"/>
    <w:rsid w:val="009931E4"/>
    <w:rsid w:val="00997B5B"/>
    <w:rsid w:val="009B0DF6"/>
    <w:rsid w:val="009B14B5"/>
    <w:rsid w:val="009B65BF"/>
    <w:rsid w:val="009C1F1A"/>
    <w:rsid w:val="009C3A4A"/>
    <w:rsid w:val="009C5C27"/>
    <w:rsid w:val="009D3785"/>
    <w:rsid w:val="009D6862"/>
    <w:rsid w:val="009E578E"/>
    <w:rsid w:val="009F3FAD"/>
    <w:rsid w:val="009F79B6"/>
    <w:rsid w:val="00A11327"/>
    <w:rsid w:val="00A24D90"/>
    <w:rsid w:val="00A256C1"/>
    <w:rsid w:val="00A509CB"/>
    <w:rsid w:val="00AA0EF9"/>
    <w:rsid w:val="00AA17B1"/>
    <w:rsid w:val="00AB36AC"/>
    <w:rsid w:val="00AB4E1D"/>
    <w:rsid w:val="00AB6E12"/>
    <w:rsid w:val="00AD07A5"/>
    <w:rsid w:val="00AD403F"/>
    <w:rsid w:val="00AD4779"/>
    <w:rsid w:val="00AE4001"/>
    <w:rsid w:val="00AE774C"/>
    <w:rsid w:val="00AF16F8"/>
    <w:rsid w:val="00B0759B"/>
    <w:rsid w:val="00B10D00"/>
    <w:rsid w:val="00B15221"/>
    <w:rsid w:val="00B32816"/>
    <w:rsid w:val="00B51957"/>
    <w:rsid w:val="00B525C1"/>
    <w:rsid w:val="00B7088E"/>
    <w:rsid w:val="00B71D73"/>
    <w:rsid w:val="00B904CE"/>
    <w:rsid w:val="00B95269"/>
    <w:rsid w:val="00BA56DF"/>
    <w:rsid w:val="00BB5539"/>
    <w:rsid w:val="00BC0053"/>
    <w:rsid w:val="00BC0B40"/>
    <w:rsid w:val="00BC120C"/>
    <w:rsid w:val="00BE2A15"/>
    <w:rsid w:val="00BE7FBE"/>
    <w:rsid w:val="00BF3805"/>
    <w:rsid w:val="00BF61D5"/>
    <w:rsid w:val="00C02C68"/>
    <w:rsid w:val="00C10F56"/>
    <w:rsid w:val="00C41C6E"/>
    <w:rsid w:val="00C53E9D"/>
    <w:rsid w:val="00C61078"/>
    <w:rsid w:val="00C63B20"/>
    <w:rsid w:val="00C720E8"/>
    <w:rsid w:val="00C723B1"/>
    <w:rsid w:val="00C74A89"/>
    <w:rsid w:val="00C77F09"/>
    <w:rsid w:val="00C96CED"/>
    <w:rsid w:val="00C96E92"/>
    <w:rsid w:val="00CB03A1"/>
    <w:rsid w:val="00CB2ECE"/>
    <w:rsid w:val="00CB381D"/>
    <w:rsid w:val="00CB4E1B"/>
    <w:rsid w:val="00CC7B3A"/>
    <w:rsid w:val="00CD3CE7"/>
    <w:rsid w:val="00CD66F1"/>
    <w:rsid w:val="00CE18FB"/>
    <w:rsid w:val="00D14768"/>
    <w:rsid w:val="00D17641"/>
    <w:rsid w:val="00D42A34"/>
    <w:rsid w:val="00D4350D"/>
    <w:rsid w:val="00D54EBE"/>
    <w:rsid w:val="00D80A20"/>
    <w:rsid w:val="00D90E6B"/>
    <w:rsid w:val="00DA0E15"/>
    <w:rsid w:val="00DB449D"/>
    <w:rsid w:val="00DC3E3A"/>
    <w:rsid w:val="00DE7B64"/>
    <w:rsid w:val="00E22B04"/>
    <w:rsid w:val="00E44247"/>
    <w:rsid w:val="00E45DD8"/>
    <w:rsid w:val="00E50D00"/>
    <w:rsid w:val="00E55F6C"/>
    <w:rsid w:val="00E601C3"/>
    <w:rsid w:val="00E64FC5"/>
    <w:rsid w:val="00E7234F"/>
    <w:rsid w:val="00E966E9"/>
    <w:rsid w:val="00EA40B3"/>
    <w:rsid w:val="00EA6633"/>
    <w:rsid w:val="00EB31F8"/>
    <w:rsid w:val="00EC06F0"/>
    <w:rsid w:val="00ED29B8"/>
    <w:rsid w:val="00EE7C7A"/>
    <w:rsid w:val="00F30976"/>
    <w:rsid w:val="00F4463E"/>
    <w:rsid w:val="00F45004"/>
    <w:rsid w:val="00F51363"/>
    <w:rsid w:val="00F51960"/>
    <w:rsid w:val="00F626ED"/>
    <w:rsid w:val="00F7428E"/>
    <w:rsid w:val="00FA1193"/>
    <w:rsid w:val="00FA31F3"/>
    <w:rsid w:val="00FB3F65"/>
    <w:rsid w:val="00FD440F"/>
    <w:rsid w:val="00FE0DAB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Bullet" w:qFormat="1"/>
    <w:lsdException w:name="List Number" w:uiPriority="2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99" w:qFormat="1"/>
    <w:lsdException w:name="Quote" w:semiHidden="1" w:uiPriority="9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99" w:qFormat="1"/>
    <w:lsdException w:name="Bibliography" w:semiHidden="1" w:uiPriority="99"/>
    <w:lsdException w:name="TOC Heading" w:semiHidden="1" w:uiPriority="9" w:qFormat="1"/>
  </w:latentStyles>
  <w:style w:type="paragraph" w:default="1" w:styleId="Normal">
    <w:name w:val="Normal"/>
    <w:qFormat/>
    <w:rsid w:val="00AD07A5"/>
    <w:rPr>
      <w:lang w:val="en-GB"/>
    </w:rPr>
  </w:style>
  <w:style w:type="paragraph" w:styleId="Heading1">
    <w:name w:val="heading 1"/>
    <w:basedOn w:val="Normal"/>
    <w:next w:val="Normal"/>
    <w:uiPriority w:val="1"/>
    <w:qFormat/>
    <w:rsid w:val="009D6862"/>
    <w:pPr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uiPriority w:val="1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Normal"/>
    <w:uiPriority w:val="1"/>
    <w:qFormat/>
    <w:rsid w:val="009D6862"/>
    <w:pPr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uiPriority w:val="1"/>
    <w:semiHidden/>
    <w:qFormat/>
    <w:rsid w:val="00907607"/>
    <w:pPr>
      <w:keepNext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uiPriority w:val="1"/>
    <w:semiHidden/>
    <w:qFormat/>
    <w:rsid w:val="00577E20"/>
    <w:pPr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uiPriority w:val="1"/>
    <w:semiHidden/>
    <w:qFormat/>
    <w:rsid w:val="00577E20"/>
    <w:p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uiPriority w:val="1"/>
    <w:semiHidden/>
    <w:qFormat/>
    <w:rsid w:val="00577E20"/>
    <w:pPr>
      <w:outlineLvl w:val="6"/>
    </w:pPr>
  </w:style>
  <w:style w:type="paragraph" w:styleId="Heading8">
    <w:name w:val="heading 8"/>
    <w:basedOn w:val="Normal"/>
    <w:next w:val="Normal"/>
    <w:uiPriority w:val="1"/>
    <w:semiHidden/>
    <w:qFormat/>
    <w:rsid w:val="00577E20"/>
    <w:pPr>
      <w:outlineLvl w:val="7"/>
    </w:pPr>
    <w:rPr>
      <w:iCs/>
    </w:rPr>
  </w:style>
  <w:style w:type="paragraph" w:styleId="Heading9">
    <w:name w:val="heading 9"/>
    <w:basedOn w:val="Normal"/>
    <w:next w:val="Normal"/>
    <w:uiPriority w:val="1"/>
    <w:semiHidden/>
    <w:qFormat/>
    <w:rsid w:val="00577E20"/>
    <w:p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5802EE"/>
    <w:pPr>
      <w:numPr>
        <w:numId w:val="1"/>
      </w:numPr>
    </w:pPr>
  </w:style>
  <w:style w:type="numbering" w:styleId="1ai">
    <w:name w:val="Outline List 1"/>
    <w:basedOn w:val="NoList"/>
    <w:semiHidden/>
    <w:rsid w:val="005802EE"/>
    <w:pPr>
      <w:numPr>
        <w:numId w:val="2"/>
      </w:numPr>
    </w:pPr>
  </w:style>
  <w:style w:type="numbering" w:styleId="ArticleSection">
    <w:name w:val="Outline List 3"/>
    <w:basedOn w:val="NoList"/>
    <w:semiHidden/>
    <w:rsid w:val="005802EE"/>
    <w:pPr>
      <w:numPr>
        <w:numId w:val="3"/>
      </w:numPr>
    </w:pPr>
  </w:style>
  <w:style w:type="paragraph" w:styleId="BlockTex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odyText">
    <w:name w:val="Body Text"/>
    <w:basedOn w:val="Normal"/>
    <w:uiPriority w:val="99"/>
    <w:semiHidden/>
    <w:rsid w:val="005802EE"/>
    <w:pPr>
      <w:spacing w:after="120"/>
    </w:pPr>
  </w:style>
  <w:style w:type="paragraph" w:styleId="BodyTex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odyTex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5802EE"/>
    <w:pPr>
      <w:ind w:firstLine="210"/>
    </w:pPr>
  </w:style>
  <w:style w:type="paragraph" w:styleId="BodyTextIndent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odyTextFirstIndent2">
    <w:name w:val="Body Text First Indent 2"/>
    <w:basedOn w:val="BodyTextIndent"/>
    <w:uiPriority w:val="99"/>
    <w:semiHidden/>
    <w:rsid w:val="005802EE"/>
    <w:pPr>
      <w:ind w:firstLine="210"/>
    </w:pPr>
  </w:style>
  <w:style w:type="paragraph" w:styleId="BodyTextIndent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uiPriority w:val="3"/>
    <w:qFormat/>
    <w:rsid w:val="005802EE"/>
    <w:rPr>
      <w:b/>
      <w:bCs/>
      <w:sz w:val="16"/>
      <w:szCs w:val="20"/>
    </w:rPr>
  </w:style>
  <w:style w:type="paragraph" w:styleId="Closing">
    <w:name w:val="Closing"/>
    <w:basedOn w:val="Normal"/>
    <w:uiPriority w:val="99"/>
    <w:semiHidden/>
    <w:rsid w:val="005802EE"/>
    <w:pPr>
      <w:ind w:left="4252"/>
    </w:pPr>
  </w:style>
  <w:style w:type="paragraph" w:styleId="Date">
    <w:name w:val="Date"/>
    <w:basedOn w:val="Normal"/>
    <w:next w:val="Normal"/>
    <w:uiPriority w:val="99"/>
    <w:semiHidden/>
    <w:rsid w:val="005802EE"/>
  </w:style>
  <w:style w:type="paragraph" w:styleId="E-mailSignature">
    <w:name w:val="E-mail Signature"/>
    <w:basedOn w:val="Normal"/>
    <w:uiPriority w:val="99"/>
    <w:semiHidden/>
    <w:rsid w:val="005802EE"/>
  </w:style>
  <w:style w:type="character" w:styleId="Emphasis">
    <w:name w:val="Emphasis"/>
    <w:uiPriority w:val="3"/>
    <w:qFormat/>
    <w:rsid w:val="005802EE"/>
    <w:rPr>
      <w:i/>
      <w:iCs/>
    </w:rPr>
  </w:style>
  <w:style w:type="character" w:styleId="EndnoteReference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EndnoteTex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EnvelopeAddress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uiPriority w:val="99"/>
    <w:semiHidden/>
    <w:rsid w:val="005802EE"/>
    <w:rPr>
      <w:rFonts w:ascii="Arial" w:hAnsi="Arial" w:cs="Arial"/>
      <w:szCs w:val="20"/>
    </w:rPr>
  </w:style>
  <w:style w:type="character" w:styleId="FootnoteReference">
    <w:name w:val="footnote reference"/>
    <w:uiPriority w:val="7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otnoteText">
    <w:name w:val="foot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Acronym">
    <w:name w:val="HTML Acronym"/>
    <w:basedOn w:val="DefaultParagraphFont"/>
    <w:uiPriority w:val="99"/>
    <w:semiHidden/>
    <w:rsid w:val="005802EE"/>
  </w:style>
  <w:style w:type="paragraph" w:styleId="HTMLAddress">
    <w:name w:val="HTML Address"/>
    <w:basedOn w:val="Normal"/>
    <w:uiPriority w:val="99"/>
    <w:semiHidden/>
    <w:rsid w:val="005802EE"/>
    <w:rPr>
      <w:i/>
      <w:iCs/>
    </w:rPr>
  </w:style>
  <w:style w:type="character" w:styleId="HTMLCite">
    <w:name w:val="HTML Cite"/>
    <w:uiPriority w:val="99"/>
    <w:semiHidden/>
    <w:rsid w:val="005802EE"/>
    <w:rPr>
      <w:i/>
      <w:iCs/>
    </w:rPr>
  </w:style>
  <w:style w:type="character" w:styleId="HTMLCode">
    <w:name w:val="HTML Code"/>
    <w:uiPriority w:val="99"/>
    <w:semiHidden/>
    <w:rsid w:val="005802EE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rsid w:val="005802EE"/>
    <w:rPr>
      <w:i/>
      <w:iCs/>
    </w:rPr>
  </w:style>
  <w:style w:type="character" w:styleId="HTMLKeyboard">
    <w:name w:val="HTML Keyboard"/>
    <w:uiPriority w:val="99"/>
    <w:semiHidden/>
    <w:rsid w:val="005802EE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rsid w:val="005802EE"/>
    <w:rPr>
      <w:rFonts w:ascii="Courier New" w:hAnsi="Courier New" w:cs="Courier New"/>
      <w:szCs w:val="20"/>
    </w:rPr>
  </w:style>
  <w:style w:type="character" w:styleId="HTMLSample">
    <w:name w:val="HTML Sample"/>
    <w:uiPriority w:val="99"/>
    <w:semiHidden/>
    <w:rsid w:val="005802EE"/>
    <w:rPr>
      <w:rFonts w:ascii="Courier New" w:hAnsi="Courier New" w:cs="Courier New"/>
    </w:rPr>
  </w:style>
  <w:style w:type="character" w:styleId="HTMLTypewriter">
    <w:name w:val="HTML Typewriter"/>
    <w:uiPriority w:val="99"/>
    <w:semiHidden/>
    <w:rsid w:val="005802EE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rsid w:val="005802EE"/>
    <w:rPr>
      <w:i/>
      <w:iCs/>
    </w:rPr>
  </w:style>
  <w:style w:type="character" w:styleId="LineNumber">
    <w:name w:val="line number"/>
    <w:basedOn w:val="DefaultParagraphFont"/>
    <w:uiPriority w:val="99"/>
    <w:semiHidden/>
    <w:rsid w:val="005802EE"/>
  </w:style>
  <w:style w:type="paragraph" w:styleId="List">
    <w:name w:val="List"/>
    <w:basedOn w:val="Normal"/>
    <w:uiPriority w:val="99"/>
    <w:semiHidden/>
    <w:rsid w:val="005802EE"/>
    <w:pPr>
      <w:ind w:left="283" w:hanging="283"/>
    </w:pPr>
  </w:style>
  <w:style w:type="paragraph" w:styleId="List2">
    <w:name w:val="List 2"/>
    <w:basedOn w:val="Normal"/>
    <w:uiPriority w:val="99"/>
    <w:semiHidden/>
    <w:rsid w:val="005802EE"/>
    <w:pPr>
      <w:ind w:left="566" w:hanging="283"/>
    </w:pPr>
  </w:style>
  <w:style w:type="paragraph" w:styleId="List3">
    <w:name w:val="List 3"/>
    <w:basedOn w:val="Normal"/>
    <w:uiPriority w:val="99"/>
    <w:semiHidden/>
    <w:rsid w:val="005802EE"/>
    <w:pPr>
      <w:ind w:left="849" w:hanging="283"/>
    </w:pPr>
  </w:style>
  <w:style w:type="paragraph" w:styleId="List4">
    <w:name w:val="List 4"/>
    <w:basedOn w:val="Normal"/>
    <w:uiPriority w:val="99"/>
    <w:semiHidden/>
    <w:rsid w:val="005802EE"/>
    <w:pPr>
      <w:ind w:left="1132" w:hanging="283"/>
    </w:pPr>
  </w:style>
  <w:style w:type="paragraph" w:styleId="List5">
    <w:name w:val="List 5"/>
    <w:basedOn w:val="Normal"/>
    <w:uiPriority w:val="99"/>
    <w:semiHidden/>
    <w:rsid w:val="005802EE"/>
    <w:pPr>
      <w:ind w:left="1415" w:hanging="283"/>
    </w:pPr>
  </w:style>
  <w:style w:type="paragraph" w:styleId="ListBullet">
    <w:name w:val="List Bullet"/>
    <w:basedOn w:val="Normal"/>
    <w:uiPriority w:val="2"/>
    <w:qFormat/>
    <w:rsid w:val="005802EE"/>
    <w:pPr>
      <w:numPr>
        <w:numId w:val="4"/>
      </w:numPr>
    </w:pPr>
  </w:style>
  <w:style w:type="paragraph" w:styleId="ListBullet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ListBullet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ListBullet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ListBullet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ListContinue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ListContinue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ListContinue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ListContinue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ListContinue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ListNumber">
    <w:name w:val="List Number"/>
    <w:basedOn w:val="Normal"/>
    <w:uiPriority w:val="2"/>
    <w:qFormat/>
    <w:rsid w:val="005802EE"/>
    <w:pPr>
      <w:numPr>
        <w:numId w:val="9"/>
      </w:numPr>
    </w:pPr>
  </w:style>
  <w:style w:type="paragraph" w:styleId="ListNumber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ListNumber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ListNumber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ListNumber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MessageHeader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ent">
    <w:name w:val="Normal Indent"/>
    <w:basedOn w:val="Normal"/>
    <w:uiPriority w:val="99"/>
    <w:semiHidden/>
    <w:rsid w:val="005802EE"/>
    <w:pPr>
      <w:ind w:left="1304"/>
    </w:pPr>
  </w:style>
  <w:style w:type="paragraph" w:styleId="NoteHeading">
    <w:name w:val="Note Heading"/>
    <w:basedOn w:val="Normal"/>
    <w:next w:val="Normal"/>
    <w:uiPriority w:val="99"/>
    <w:semiHidden/>
    <w:rsid w:val="005802EE"/>
  </w:style>
  <w:style w:type="paragraph" w:styleId="PlainText">
    <w:name w:val="Plain Text"/>
    <w:basedOn w:val="Normal"/>
    <w:uiPriority w:val="99"/>
    <w:semiHidden/>
    <w:rsid w:val="005802EE"/>
    <w:rPr>
      <w:rFonts w:ascii="Courier New" w:hAnsi="Courier New" w:cs="Courier New"/>
      <w:szCs w:val="20"/>
    </w:rPr>
  </w:style>
  <w:style w:type="paragraph" w:styleId="Salutation">
    <w:name w:val="Salutation"/>
    <w:basedOn w:val="Normal"/>
    <w:next w:val="Normal"/>
    <w:uiPriority w:val="99"/>
    <w:semiHidden/>
    <w:rsid w:val="005802EE"/>
  </w:style>
  <w:style w:type="paragraph" w:styleId="Signature">
    <w:name w:val="Signature"/>
    <w:basedOn w:val="Normal"/>
    <w:uiPriority w:val="99"/>
    <w:semiHidden/>
    <w:rsid w:val="005802EE"/>
    <w:pPr>
      <w:ind w:left="4252"/>
    </w:pPr>
  </w:style>
  <w:style w:type="character" w:styleId="Strong">
    <w:name w:val="Strong"/>
    <w:uiPriority w:val="99"/>
    <w:semiHidden/>
    <w:qFormat/>
    <w:rsid w:val="005802EE"/>
    <w:rPr>
      <w:b/>
      <w:bCs/>
    </w:rPr>
  </w:style>
  <w:style w:type="paragraph" w:styleId="Subtitle">
    <w:name w:val="Subtitle"/>
    <w:basedOn w:val="Normal"/>
    <w:uiPriority w:val="99"/>
    <w:semiHidden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uiPriority w:val="8"/>
    <w:semiHidden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uiPriority w:val="9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TOC2">
    <w:name w:val="toc 2"/>
    <w:basedOn w:val="Normal"/>
    <w:next w:val="Normal"/>
    <w:uiPriority w:val="9"/>
    <w:semiHidden/>
    <w:rsid w:val="00863559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uiPriority w:val="9"/>
    <w:semiHidden/>
    <w:rsid w:val="00863559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uiPriority w:val="9"/>
    <w:semiHidden/>
    <w:rsid w:val="00863559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uiPriority w:val="9"/>
    <w:semiHidden/>
    <w:rsid w:val="00863559"/>
    <w:pPr>
      <w:tabs>
        <w:tab w:val="right" w:pos="7655"/>
      </w:tabs>
      <w:ind w:left="1134" w:right="567"/>
    </w:pPr>
  </w:style>
  <w:style w:type="character" w:styleId="FollowedHyper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</w:rPr>
  </w:style>
  <w:style w:type="paragraph" w:styleId="Footer">
    <w:name w:val="footer"/>
    <w:basedOn w:val="Normal"/>
    <w:uiPriority w:val="7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B0759B"/>
    <w:rPr>
      <w:rFonts w:ascii="Georgia" w:hAnsi="Georgia"/>
      <w:color w:val="03428E"/>
      <w:sz w:val="21"/>
      <w:u w:val="none"/>
    </w:rPr>
  </w:style>
  <w:style w:type="character" w:styleId="PageNumber">
    <w:name w:val="page number"/>
    <w:uiPriority w:val="99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</w:style>
  <w:style w:type="paragraph" w:styleId="TOC6">
    <w:name w:val="toc 6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AD477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AA0EF9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leGrid">
    <w:name w:val="Table Grid"/>
    <w:basedOn w:val="Table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TableofFigures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Template-Parentlogoname">
    <w:name w:val="Template - Parent logoname"/>
    <w:basedOn w:val="Template"/>
    <w:uiPriority w:val="8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BalloonText">
    <w:name w:val="Balloon Text"/>
    <w:basedOn w:val="Normal"/>
    <w:uiPriority w:val="99"/>
    <w:semiHidden/>
    <w:rsid w:val="00331A73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sid w:val="00331A73"/>
    <w:rPr>
      <w:sz w:val="16"/>
      <w:szCs w:val="16"/>
    </w:rPr>
  </w:style>
  <w:style w:type="paragraph" w:styleId="CommentText">
    <w:name w:val="annotation text"/>
    <w:basedOn w:val="Normal"/>
    <w:uiPriority w:val="99"/>
    <w:semiHidden/>
    <w:rsid w:val="00331A73"/>
    <w:rPr>
      <w:sz w:val="20"/>
      <w:szCs w:val="20"/>
    </w:rPr>
  </w:style>
  <w:style w:type="paragraph" w:styleId="CommentSubject">
    <w:name w:val="annotation subject"/>
    <w:basedOn w:val="CommentText"/>
    <w:next w:val="CommentText"/>
    <w:uiPriority w:val="99"/>
    <w:semiHidden/>
    <w:rsid w:val="00331A73"/>
    <w:rPr>
      <w:b/>
      <w:bCs/>
    </w:rPr>
  </w:style>
  <w:style w:type="paragraph" w:styleId="DocumentMap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x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x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x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x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x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x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x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x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xHeading">
    <w:name w:val="index heading"/>
    <w:basedOn w:val="Normal"/>
    <w:next w:val="Index1"/>
    <w:uiPriority w:val="99"/>
    <w:semiHidden/>
    <w:rsid w:val="00331A73"/>
    <w:rPr>
      <w:rFonts w:ascii="Arial" w:hAnsi="Arial" w:cs="Arial"/>
      <w:b/>
      <w:bCs/>
    </w:rPr>
  </w:style>
  <w:style w:type="paragraph" w:styleId="MacroTex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TableofAuthorities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TOAHeading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IntenseEmphasis">
    <w:name w:val="Intense Emphasis"/>
    <w:basedOn w:val="DefaultParagraphFont"/>
    <w:uiPriority w:val="99"/>
    <w:semiHidden/>
    <w:qFormat/>
    <w:rsid w:val="004E3778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4E3778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AD07A5"/>
    <w:rPr>
      <w:b/>
      <w:bCs/>
      <w:i/>
      <w:iCs/>
    </w:rPr>
  </w:style>
  <w:style w:type="character" w:styleId="SubtleReference">
    <w:name w:val="Subtle Reference"/>
    <w:basedOn w:val="DefaultParagraphFont"/>
    <w:uiPriority w:val="99"/>
    <w:semiHidden/>
    <w:qFormat/>
    <w:rsid w:val="004E3778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99"/>
    <w:semiHidden/>
    <w:qFormat/>
    <w:rsid w:val="004E3778"/>
    <w:rPr>
      <w:b/>
      <w:bCs/>
      <w:smallCaps/>
      <w:color w:val="auto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Bullet" w:qFormat="1"/>
    <w:lsdException w:name="List Number" w:uiPriority="2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99" w:qFormat="1"/>
    <w:lsdException w:name="Quote" w:semiHidden="1" w:uiPriority="9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99" w:qFormat="1"/>
    <w:lsdException w:name="Bibliography" w:semiHidden="1" w:uiPriority="99"/>
    <w:lsdException w:name="TOC Heading" w:semiHidden="1" w:uiPriority="9" w:qFormat="1"/>
  </w:latentStyles>
  <w:style w:type="paragraph" w:default="1" w:styleId="Normal">
    <w:name w:val="Normal"/>
    <w:qFormat/>
    <w:rsid w:val="00AD07A5"/>
    <w:rPr>
      <w:lang w:val="en-GB"/>
    </w:rPr>
  </w:style>
  <w:style w:type="paragraph" w:styleId="Heading1">
    <w:name w:val="heading 1"/>
    <w:basedOn w:val="Normal"/>
    <w:next w:val="Normal"/>
    <w:uiPriority w:val="1"/>
    <w:qFormat/>
    <w:rsid w:val="009D6862"/>
    <w:pPr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uiPriority w:val="1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Normal"/>
    <w:uiPriority w:val="1"/>
    <w:qFormat/>
    <w:rsid w:val="009D6862"/>
    <w:pPr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uiPriority w:val="1"/>
    <w:semiHidden/>
    <w:qFormat/>
    <w:rsid w:val="00907607"/>
    <w:pPr>
      <w:keepNext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uiPriority w:val="1"/>
    <w:semiHidden/>
    <w:qFormat/>
    <w:rsid w:val="00577E20"/>
    <w:pPr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uiPriority w:val="1"/>
    <w:semiHidden/>
    <w:qFormat/>
    <w:rsid w:val="00577E20"/>
    <w:p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uiPriority w:val="1"/>
    <w:semiHidden/>
    <w:qFormat/>
    <w:rsid w:val="00577E20"/>
    <w:pPr>
      <w:outlineLvl w:val="6"/>
    </w:pPr>
  </w:style>
  <w:style w:type="paragraph" w:styleId="Heading8">
    <w:name w:val="heading 8"/>
    <w:basedOn w:val="Normal"/>
    <w:next w:val="Normal"/>
    <w:uiPriority w:val="1"/>
    <w:semiHidden/>
    <w:qFormat/>
    <w:rsid w:val="00577E20"/>
    <w:pPr>
      <w:outlineLvl w:val="7"/>
    </w:pPr>
    <w:rPr>
      <w:iCs/>
    </w:rPr>
  </w:style>
  <w:style w:type="paragraph" w:styleId="Heading9">
    <w:name w:val="heading 9"/>
    <w:basedOn w:val="Normal"/>
    <w:next w:val="Normal"/>
    <w:uiPriority w:val="1"/>
    <w:semiHidden/>
    <w:qFormat/>
    <w:rsid w:val="00577E20"/>
    <w:p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5802EE"/>
    <w:pPr>
      <w:numPr>
        <w:numId w:val="1"/>
      </w:numPr>
    </w:pPr>
  </w:style>
  <w:style w:type="numbering" w:styleId="1ai">
    <w:name w:val="Outline List 1"/>
    <w:basedOn w:val="NoList"/>
    <w:semiHidden/>
    <w:rsid w:val="005802EE"/>
    <w:pPr>
      <w:numPr>
        <w:numId w:val="2"/>
      </w:numPr>
    </w:pPr>
  </w:style>
  <w:style w:type="numbering" w:styleId="ArticleSection">
    <w:name w:val="Outline List 3"/>
    <w:basedOn w:val="NoList"/>
    <w:semiHidden/>
    <w:rsid w:val="005802EE"/>
    <w:pPr>
      <w:numPr>
        <w:numId w:val="3"/>
      </w:numPr>
    </w:pPr>
  </w:style>
  <w:style w:type="paragraph" w:styleId="BlockTex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odyText">
    <w:name w:val="Body Text"/>
    <w:basedOn w:val="Normal"/>
    <w:uiPriority w:val="99"/>
    <w:semiHidden/>
    <w:rsid w:val="005802EE"/>
    <w:pPr>
      <w:spacing w:after="120"/>
    </w:pPr>
  </w:style>
  <w:style w:type="paragraph" w:styleId="BodyTex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odyTex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5802EE"/>
    <w:pPr>
      <w:ind w:firstLine="210"/>
    </w:pPr>
  </w:style>
  <w:style w:type="paragraph" w:styleId="BodyTextIndent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odyTextFirstIndent2">
    <w:name w:val="Body Text First Indent 2"/>
    <w:basedOn w:val="BodyTextIndent"/>
    <w:uiPriority w:val="99"/>
    <w:semiHidden/>
    <w:rsid w:val="005802EE"/>
    <w:pPr>
      <w:ind w:firstLine="210"/>
    </w:pPr>
  </w:style>
  <w:style w:type="paragraph" w:styleId="BodyTextIndent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uiPriority w:val="3"/>
    <w:qFormat/>
    <w:rsid w:val="005802EE"/>
    <w:rPr>
      <w:b/>
      <w:bCs/>
      <w:sz w:val="16"/>
      <w:szCs w:val="20"/>
    </w:rPr>
  </w:style>
  <w:style w:type="paragraph" w:styleId="Closing">
    <w:name w:val="Closing"/>
    <w:basedOn w:val="Normal"/>
    <w:uiPriority w:val="99"/>
    <w:semiHidden/>
    <w:rsid w:val="005802EE"/>
    <w:pPr>
      <w:ind w:left="4252"/>
    </w:pPr>
  </w:style>
  <w:style w:type="paragraph" w:styleId="Date">
    <w:name w:val="Date"/>
    <w:basedOn w:val="Normal"/>
    <w:next w:val="Normal"/>
    <w:uiPriority w:val="99"/>
    <w:semiHidden/>
    <w:rsid w:val="005802EE"/>
  </w:style>
  <w:style w:type="paragraph" w:styleId="E-mailSignature">
    <w:name w:val="E-mail Signature"/>
    <w:basedOn w:val="Normal"/>
    <w:uiPriority w:val="99"/>
    <w:semiHidden/>
    <w:rsid w:val="005802EE"/>
  </w:style>
  <w:style w:type="character" w:styleId="Emphasis">
    <w:name w:val="Emphasis"/>
    <w:uiPriority w:val="3"/>
    <w:qFormat/>
    <w:rsid w:val="005802EE"/>
    <w:rPr>
      <w:i/>
      <w:iCs/>
    </w:rPr>
  </w:style>
  <w:style w:type="character" w:styleId="EndnoteReference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EndnoteTex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EnvelopeAddress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uiPriority w:val="99"/>
    <w:semiHidden/>
    <w:rsid w:val="005802EE"/>
    <w:rPr>
      <w:rFonts w:ascii="Arial" w:hAnsi="Arial" w:cs="Arial"/>
      <w:szCs w:val="20"/>
    </w:rPr>
  </w:style>
  <w:style w:type="character" w:styleId="FootnoteReference">
    <w:name w:val="footnote reference"/>
    <w:uiPriority w:val="7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otnoteText">
    <w:name w:val="foot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Acronym">
    <w:name w:val="HTML Acronym"/>
    <w:basedOn w:val="DefaultParagraphFont"/>
    <w:uiPriority w:val="99"/>
    <w:semiHidden/>
    <w:rsid w:val="005802EE"/>
  </w:style>
  <w:style w:type="paragraph" w:styleId="HTMLAddress">
    <w:name w:val="HTML Address"/>
    <w:basedOn w:val="Normal"/>
    <w:uiPriority w:val="99"/>
    <w:semiHidden/>
    <w:rsid w:val="005802EE"/>
    <w:rPr>
      <w:i/>
      <w:iCs/>
    </w:rPr>
  </w:style>
  <w:style w:type="character" w:styleId="HTMLCite">
    <w:name w:val="HTML Cite"/>
    <w:uiPriority w:val="99"/>
    <w:semiHidden/>
    <w:rsid w:val="005802EE"/>
    <w:rPr>
      <w:i/>
      <w:iCs/>
    </w:rPr>
  </w:style>
  <w:style w:type="character" w:styleId="HTMLCode">
    <w:name w:val="HTML Code"/>
    <w:uiPriority w:val="99"/>
    <w:semiHidden/>
    <w:rsid w:val="005802EE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rsid w:val="005802EE"/>
    <w:rPr>
      <w:i/>
      <w:iCs/>
    </w:rPr>
  </w:style>
  <w:style w:type="character" w:styleId="HTMLKeyboard">
    <w:name w:val="HTML Keyboard"/>
    <w:uiPriority w:val="99"/>
    <w:semiHidden/>
    <w:rsid w:val="005802EE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rsid w:val="005802EE"/>
    <w:rPr>
      <w:rFonts w:ascii="Courier New" w:hAnsi="Courier New" w:cs="Courier New"/>
      <w:szCs w:val="20"/>
    </w:rPr>
  </w:style>
  <w:style w:type="character" w:styleId="HTMLSample">
    <w:name w:val="HTML Sample"/>
    <w:uiPriority w:val="99"/>
    <w:semiHidden/>
    <w:rsid w:val="005802EE"/>
    <w:rPr>
      <w:rFonts w:ascii="Courier New" w:hAnsi="Courier New" w:cs="Courier New"/>
    </w:rPr>
  </w:style>
  <w:style w:type="character" w:styleId="HTMLTypewriter">
    <w:name w:val="HTML Typewriter"/>
    <w:uiPriority w:val="99"/>
    <w:semiHidden/>
    <w:rsid w:val="005802EE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rsid w:val="005802EE"/>
    <w:rPr>
      <w:i/>
      <w:iCs/>
    </w:rPr>
  </w:style>
  <w:style w:type="character" w:styleId="LineNumber">
    <w:name w:val="line number"/>
    <w:basedOn w:val="DefaultParagraphFont"/>
    <w:uiPriority w:val="99"/>
    <w:semiHidden/>
    <w:rsid w:val="005802EE"/>
  </w:style>
  <w:style w:type="paragraph" w:styleId="List">
    <w:name w:val="List"/>
    <w:basedOn w:val="Normal"/>
    <w:uiPriority w:val="99"/>
    <w:semiHidden/>
    <w:rsid w:val="005802EE"/>
    <w:pPr>
      <w:ind w:left="283" w:hanging="283"/>
    </w:pPr>
  </w:style>
  <w:style w:type="paragraph" w:styleId="List2">
    <w:name w:val="List 2"/>
    <w:basedOn w:val="Normal"/>
    <w:uiPriority w:val="99"/>
    <w:semiHidden/>
    <w:rsid w:val="005802EE"/>
    <w:pPr>
      <w:ind w:left="566" w:hanging="283"/>
    </w:pPr>
  </w:style>
  <w:style w:type="paragraph" w:styleId="List3">
    <w:name w:val="List 3"/>
    <w:basedOn w:val="Normal"/>
    <w:uiPriority w:val="99"/>
    <w:semiHidden/>
    <w:rsid w:val="005802EE"/>
    <w:pPr>
      <w:ind w:left="849" w:hanging="283"/>
    </w:pPr>
  </w:style>
  <w:style w:type="paragraph" w:styleId="List4">
    <w:name w:val="List 4"/>
    <w:basedOn w:val="Normal"/>
    <w:uiPriority w:val="99"/>
    <w:semiHidden/>
    <w:rsid w:val="005802EE"/>
    <w:pPr>
      <w:ind w:left="1132" w:hanging="283"/>
    </w:pPr>
  </w:style>
  <w:style w:type="paragraph" w:styleId="List5">
    <w:name w:val="List 5"/>
    <w:basedOn w:val="Normal"/>
    <w:uiPriority w:val="99"/>
    <w:semiHidden/>
    <w:rsid w:val="005802EE"/>
    <w:pPr>
      <w:ind w:left="1415" w:hanging="283"/>
    </w:pPr>
  </w:style>
  <w:style w:type="paragraph" w:styleId="ListBullet">
    <w:name w:val="List Bullet"/>
    <w:basedOn w:val="Normal"/>
    <w:uiPriority w:val="2"/>
    <w:qFormat/>
    <w:rsid w:val="005802EE"/>
    <w:pPr>
      <w:numPr>
        <w:numId w:val="4"/>
      </w:numPr>
    </w:pPr>
  </w:style>
  <w:style w:type="paragraph" w:styleId="ListBullet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ListBullet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ListBullet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ListBullet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ListContinue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ListContinue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ListContinue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ListContinue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ListContinue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ListNumber">
    <w:name w:val="List Number"/>
    <w:basedOn w:val="Normal"/>
    <w:uiPriority w:val="2"/>
    <w:qFormat/>
    <w:rsid w:val="005802EE"/>
    <w:pPr>
      <w:numPr>
        <w:numId w:val="9"/>
      </w:numPr>
    </w:pPr>
  </w:style>
  <w:style w:type="paragraph" w:styleId="ListNumber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ListNumber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ListNumber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ListNumber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MessageHeader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ent">
    <w:name w:val="Normal Indent"/>
    <w:basedOn w:val="Normal"/>
    <w:uiPriority w:val="99"/>
    <w:semiHidden/>
    <w:rsid w:val="005802EE"/>
    <w:pPr>
      <w:ind w:left="1304"/>
    </w:pPr>
  </w:style>
  <w:style w:type="paragraph" w:styleId="NoteHeading">
    <w:name w:val="Note Heading"/>
    <w:basedOn w:val="Normal"/>
    <w:next w:val="Normal"/>
    <w:uiPriority w:val="99"/>
    <w:semiHidden/>
    <w:rsid w:val="005802EE"/>
  </w:style>
  <w:style w:type="paragraph" w:styleId="PlainText">
    <w:name w:val="Plain Text"/>
    <w:basedOn w:val="Normal"/>
    <w:uiPriority w:val="99"/>
    <w:semiHidden/>
    <w:rsid w:val="005802EE"/>
    <w:rPr>
      <w:rFonts w:ascii="Courier New" w:hAnsi="Courier New" w:cs="Courier New"/>
      <w:szCs w:val="20"/>
    </w:rPr>
  </w:style>
  <w:style w:type="paragraph" w:styleId="Salutation">
    <w:name w:val="Salutation"/>
    <w:basedOn w:val="Normal"/>
    <w:next w:val="Normal"/>
    <w:uiPriority w:val="99"/>
    <w:semiHidden/>
    <w:rsid w:val="005802EE"/>
  </w:style>
  <w:style w:type="paragraph" w:styleId="Signature">
    <w:name w:val="Signature"/>
    <w:basedOn w:val="Normal"/>
    <w:uiPriority w:val="99"/>
    <w:semiHidden/>
    <w:rsid w:val="005802EE"/>
    <w:pPr>
      <w:ind w:left="4252"/>
    </w:pPr>
  </w:style>
  <w:style w:type="character" w:styleId="Strong">
    <w:name w:val="Strong"/>
    <w:uiPriority w:val="99"/>
    <w:semiHidden/>
    <w:qFormat/>
    <w:rsid w:val="005802EE"/>
    <w:rPr>
      <w:b/>
      <w:bCs/>
    </w:rPr>
  </w:style>
  <w:style w:type="paragraph" w:styleId="Subtitle">
    <w:name w:val="Subtitle"/>
    <w:basedOn w:val="Normal"/>
    <w:uiPriority w:val="99"/>
    <w:semiHidden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uiPriority w:val="8"/>
    <w:semiHidden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uiPriority w:val="9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TOC2">
    <w:name w:val="toc 2"/>
    <w:basedOn w:val="Normal"/>
    <w:next w:val="Normal"/>
    <w:uiPriority w:val="9"/>
    <w:semiHidden/>
    <w:rsid w:val="00863559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uiPriority w:val="9"/>
    <w:semiHidden/>
    <w:rsid w:val="00863559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uiPriority w:val="9"/>
    <w:semiHidden/>
    <w:rsid w:val="00863559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uiPriority w:val="9"/>
    <w:semiHidden/>
    <w:rsid w:val="00863559"/>
    <w:pPr>
      <w:tabs>
        <w:tab w:val="right" w:pos="7655"/>
      </w:tabs>
      <w:ind w:left="1134" w:right="567"/>
    </w:pPr>
  </w:style>
  <w:style w:type="character" w:styleId="FollowedHyper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</w:rPr>
  </w:style>
  <w:style w:type="paragraph" w:styleId="Footer">
    <w:name w:val="footer"/>
    <w:basedOn w:val="Normal"/>
    <w:uiPriority w:val="7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B0759B"/>
    <w:rPr>
      <w:rFonts w:ascii="Georgia" w:hAnsi="Georgia"/>
      <w:color w:val="03428E"/>
      <w:sz w:val="21"/>
      <w:u w:val="none"/>
    </w:rPr>
  </w:style>
  <w:style w:type="character" w:styleId="PageNumber">
    <w:name w:val="page number"/>
    <w:uiPriority w:val="99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</w:style>
  <w:style w:type="paragraph" w:styleId="TOC6">
    <w:name w:val="toc 6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AD477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AA0EF9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leGrid">
    <w:name w:val="Table Grid"/>
    <w:basedOn w:val="Table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TableofFigures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Template-Parentlogoname">
    <w:name w:val="Template - Parent logoname"/>
    <w:basedOn w:val="Template"/>
    <w:uiPriority w:val="8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BalloonText">
    <w:name w:val="Balloon Text"/>
    <w:basedOn w:val="Normal"/>
    <w:uiPriority w:val="99"/>
    <w:semiHidden/>
    <w:rsid w:val="00331A73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sid w:val="00331A73"/>
    <w:rPr>
      <w:sz w:val="16"/>
      <w:szCs w:val="16"/>
    </w:rPr>
  </w:style>
  <w:style w:type="paragraph" w:styleId="CommentText">
    <w:name w:val="annotation text"/>
    <w:basedOn w:val="Normal"/>
    <w:uiPriority w:val="99"/>
    <w:semiHidden/>
    <w:rsid w:val="00331A73"/>
    <w:rPr>
      <w:sz w:val="20"/>
      <w:szCs w:val="20"/>
    </w:rPr>
  </w:style>
  <w:style w:type="paragraph" w:styleId="CommentSubject">
    <w:name w:val="annotation subject"/>
    <w:basedOn w:val="CommentText"/>
    <w:next w:val="CommentText"/>
    <w:uiPriority w:val="99"/>
    <w:semiHidden/>
    <w:rsid w:val="00331A73"/>
    <w:rPr>
      <w:b/>
      <w:bCs/>
    </w:rPr>
  </w:style>
  <w:style w:type="paragraph" w:styleId="DocumentMap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x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x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x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x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x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x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x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x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xHeading">
    <w:name w:val="index heading"/>
    <w:basedOn w:val="Normal"/>
    <w:next w:val="Index1"/>
    <w:uiPriority w:val="99"/>
    <w:semiHidden/>
    <w:rsid w:val="00331A73"/>
    <w:rPr>
      <w:rFonts w:ascii="Arial" w:hAnsi="Arial" w:cs="Arial"/>
      <w:b/>
      <w:bCs/>
    </w:rPr>
  </w:style>
  <w:style w:type="paragraph" w:styleId="MacroTex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TableofAuthorities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TOAHeading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IntenseEmphasis">
    <w:name w:val="Intense Emphasis"/>
    <w:basedOn w:val="DefaultParagraphFont"/>
    <w:uiPriority w:val="99"/>
    <w:semiHidden/>
    <w:qFormat/>
    <w:rsid w:val="004E3778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4E3778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AD07A5"/>
    <w:rPr>
      <w:b/>
      <w:bCs/>
      <w:i/>
      <w:iCs/>
    </w:rPr>
  </w:style>
  <w:style w:type="character" w:styleId="SubtleReference">
    <w:name w:val="Subtle Reference"/>
    <w:basedOn w:val="DefaultParagraphFont"/>
    <w:uiPriority w:val="99"/>
    <w:semiHidden/>
    <w:qFormat/>
    <w:rsid w:val="004E3778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99"/>
    <w:semiHidden/>
    <w:qFormat/>
    <w:rsid w:val="004E3778"/>
    <w:rPr>
      <w:b/>
      <w:bCs/>
      <w:smallCaps/>
      <w:color w:val="auto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wmf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wmf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Brev.dotm" TargetMode="External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Brev</Template>
  <TotalTime>2</TotalTime>
  <Pages>1</Pages>
  <Words>48</Words>
  <Characters>295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</vt:lpstr>
      <vt:lpstr/>
    </vt:vector>
  </TitlesOfParts>
  <Company>Århus Universitet</Company>
  <LinksUpToDate>false</LinksUpToDate>
  <CharactersWithSpaces>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ldvinge</dc:creator>
  <cp:lastModifiedBy>Lisbeth Heilesen</cp:lastModifiedBy>
  <cp:revision>4</cp:revision>
  <cp:lastPrinted>2014-07-23T07:10:00Z</cp:lastPrinted>
  <dcterms:created xsi:type="dcterms:W3CDTF">2014-08-27T10:05:00Z</dcterms:created>
  <dcterms:modified xsi:type="dcterms:W3CDTF">2014-08-27T10:06:00Z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String">
    <vt:lpwstr>Engelsk (Storbritanien)</vt:lpwstr>
  </property>
  <property fmtid="{D5CDD505-2E9C-101B-9397-08002B2CF9AE}" pid="5" name="SD_CtlText_Usersettings_Userprofile">
    <vt:lpwstr>Standardprofil</vt:lpwstr>
  </property>
  <property fmtid="{D5CDD505-2E9C-101B-9397-08002B2CF9AE}" pid="6" name="SD_DocumentLanguage">
    <vt:lpwstr>en-GB</vt:lpwstr>
  </property>
  <property fmtid="{D5CDD505-2E9C-101B-9397-08002B2CF9AE}" pid="7" name="sdDocumentDate">
    <vt:lpwstr>41843</vt:lpwstr>
  </property>
  <property fmtid="{D5CDD505-2E9C-101B-9397-08002B2CF9AE}" pid="8" name="sdDocumentDateFormat">
    <vt:lpwstr>en-GB:dd MMMM yyyy</vt:lpwstr>
  </property>
  <property fmtid="{D5CDD505-2E9C-101B-9397-08002B2CF9AE}" pid="9" name="SD_CtlText_Generelt_JournalNr">
    <vt:lpwstr/>
  </property>
  <property fmtid="{D5CDD505-2E9C-101B-9397-08002B2CF9AE}" pid="10" name="SD_CtlText_Generelt_ModtagerÅrskortNr">
    <vt:lpwstr/>
  </property>
  <property fmtid="{D5CDD505-2E9C-101B-9397-08002B2CF9AE}" pid="11" name="SD_CtlText_Generelt_ModtagerCprNr">
    <vt:lpwstr/>
  </property>
  <property fmtid="{D5CDD505-2E9C-101B-9397-08002B2CF9AE}" pid="12" name="SD_CtlText_Generelt_ModtagerCvrNr">
    <vt:lpwstr/>
  </property>
  <property fmtid="{D5CDD505-2E9C-101B-9397-08002B2CF9AE}" pid="13" name="SD_CtlText_Generelt_Reference">
    <vt:lpwstr/>
  </property>
  <property fmtid="{D5CDD505-2E9C-101B-9397-08002B2CF9AE}" pid="14" name="SD_UserprofileName">
    <vt:lpwstr>Standardprofil</vt:lpwstr>
  </property>
  <property fmtid="{D5CDD505-2E9C-101B-9397-08002B2CF9AE}" pid="15" name="SD_RedigerEnhedsinfo">
    <vt:lpwstr>Nej</vt:lpwstr>
  </property>
  <property fmtid="{D5CDD505-2E9C-101B-9397-08002B2CF9AE}" pid="16" name="SD_USR_Name">
    <vt:lpwstr>Line L. Dvinge</vt:lpwstr>
  </property>
  <property fmtid="{D5CDD505-2E9C-101B-9397-08002B2CF9AE}" pid="17" name="SD_USR_Title">
    <vt:lpwstr>Department secretary</vt:lpwstr>
  </property>
  <property fmtid="{D5CDD505-2E9C-101B-9397-08002B2CF9AE}" pid="18" name="SD_USR_DirectPhone">
    <vt:lpwstr>87156486</vt:lpwstr>
  </property>
  <property fmtid="{D5CDD505-2E9C-101B-9397-08002B2CF9AE}" pid="19" name="SD_USR_Personsøger">
    <vt:lpwstr/>
  </property>
  <property fmtid="{D5CDD505-2E9C-101B-9397-08002B2CF9AE}" pid="20" name="SD_USR_PrivatePhone">
    <vt:lpwstr/>
  </property>
  <property fmtid="{D5CDD505-2E9C-101B-9397-08002B2CF9AE}" pid="21" name="SD_USR_Mobile">
    <vt:lpwstr/>
  </property>
  <property fmtid="{D5CDD505-2E9C-101B-9397-08002B2CF9AE}" pid="22" name="SD_USR_DirectFax">
    <vt:lpwstr/>
  </property>
  <property fmtid="{D5CDD505-2E9C-101B-9397-08002B2CF9AE}" pid="23" name="SD_USR_Email">
    <vt:lpwstr>ldvinge@mb.au.dk</vt:lpwstr>
  </property>
  <property fmtid="{D5CDD505-2E9C-101B-9397-08002B2CF9AE}" pid="24" name="SD_USR_www">
    <vt:lpwstr/>
  </property>
  <property fmtid="{D5CDD505-2E9C-101B-9397-08002B2CF9AE}" pid="25" name="SD_USR_Department">
    <vt:lpwstr>Department of Molecular Biology and Genetics</vt:lpwstr>
  </property>
  <property fmtid="{D5CDD505-2E9C-101B-9397-08002B2CF9AE}" pid="26" name="SD_Logofarve">
    <vt:lpwstr>Blåt</vt:lpwstr>
  </property>
  <property fmtid="{D5CDD505-2E9C-101B-9397-08002B2CF9AE}" pid="27" name="SD_OFF_Name">
    <vt:lpwstr/>
  </property>
  <property fmtid="{D5CDD505-2E9C-101B-9397-08002B2CF9AE}" pid="28" name="SD_OFF_OfficeID">
    <vt:lpwstr/>
  </property>
  <property fmtid="{D5CDD505-2E9C-101B-9397-08002B2CF9AE}" pid="29" name="SD_OFF_Phone">
    <vt:lpwstr/>
  </property>
  <property fmtid="{D5CDD505-2E9C-101B-9397-08002B2CF9AE}" pid="30" name="SD_OFF_Fax">
    <vt:lpwstr/>
  </property>
  <property fmtid="{D5CDD505-2E9C-101B-9397-08002B2CF9AE}" pid="31" name="SD_OFF_Email">
    <vt:lpwstr/>
  </property>
  <property fmtid="{D5CDD505-2E9C-101B-9397-08002B2CF9AE}" pid="32" name="SD_OFF_OfficeWww">
    <vt:lpwstr/>
  </property>
  <property fmtid="{D5CDD505-2E9C-101B-9397-08002B2CF9AE}" pid="33" name="SD_USR_EAN">
    <vt:lpwstr>0</vt:lpwstr>
  </property>
  <property fmtid="{D5CDD505-2E9C-101B-9397-08002B2CF9AE}" pid="34" name="SD_OFF_Sted">
    <vt:lpwstr/>
  </property>
  <property fmtid="{D5CDD505-2E9C-101B-9397-08002B2CF9AE}" pid="35" name="SD_OFF_CvrNr">
    <vt:lpwstr>0</vt:lpwstr>
  </property>
  <property fmtid="{D5CDD505-2E9C-101B-9397-08002B2CF9AE}" pid="36" name="SD_USR_Pnr">
    <vt:lpwstr>0</vt:lpwstr>
  </property>
  <property fmtid="{D5CDD505-2E9C-101B-9397-08002B2CF9AE}" pid="37" name="DocumentInfoFinished">
    <vt:lpwstr>True</vt:lpwstr>
  </property>
</Properties>
</file>