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Tr="009335D6">
        <w:trPr>
          <w:trHeight w:val="2837"/>
        </w:trPr>
        <w:tc>
          <w:tcPr>
            <w:tcW w:w="7937" w:type="dxa"/>
          </w:tcPr>
          <w:bookmarkStart w:id="0" w:name="Start"/>
          <w:p w:rsidR="002171DE" w:rsidRDefault="00736658" w:rsidP="002171DE">
            <w:r w:rsidRPr="009224E3">
              <w:fldChar w:fldCharType="begin"/>
            </w:r>
            <w:r w:rsidRPr="009224E3">
              <w:instrText xml:space="preserve"> MACROBUTTON </w:instrText>
            </w:r>
            <w:r w:rsidR="00C61078" w:rsidRPr="009224E3">
              <w:instrText>NN</w:instrText>
            </w:r>
            <w:r w:rsidRPr="009224E3">
              <w:instrText xml:space="preserve"> [</w:instrText>
            </w:r>
            <w:bookmarkStart w:id="1" w:name="bmkOvsNameandAddressF11"/>
            <w:r w:rsidR="006C3A1B" w:rsidRPr="009224E3">
              <w:instrText xml:space="preserve">Navn og adresse - </w:instrText>
            </w:r>
            <w:r w:rsidR="00531E58" w:rsidRPr="009224E3">
              <w:instrText xml:space="preserve">Tryk </w:instrText>
            </w:r>
            <w:r w:rsidR="00C61078" w:rsidRPr="009224E3">
              <w:instrText>F11 for at komme til næste fel</w:instrText>
            </w:r>
            <w:r w:rsidR="006C3A1B" w:rsidRPr="009224E3">
              <w:instrText>t</w:instrText>
            </w:r>
            <w:bookmarkEnd w:id="1"/>
            <w:r w:rsidRPr="009224E3">
              <w:instrText>]</w:instrText>
            </w:r>
            <w:r w:rsidRPr="009224E3">
              <w:fldChar w:fldCharType="end"/>
            </w:r>
            <w:bookmarkEnd w:id="0"/>
          </w:p>
          <w:p w:rsidR="0022130C" w:rsidRDefault="0022130C" w:rsidP="002171DE"/>
          <w:p w:rsidR="0022130C" w:rsidRPr="009224E3" w:rsidRDefault="0022130C" w:rsidP="002171DE">
            <w:r w:rsidRPr="0022130C">
              <w:rPr>
                <w:color w:val="FF0000"/>
              </w:rPr>
              <w:t>Dobbeltklik på logoet for at få adgang til at ændre teksten nedenunder til højre</w:t>
            </w:r>
            <w:r>
              <w:rPr>
                <w:color w:val="FF0000"/>
              </w:rPr>
              <w:t xml:space="preserve"> og i bunden af siden</w:t>
            </w:r>
          </w:p>
        </w:tc>
      </w:tr>
      <w:tr w:rsidR="006C3A1B" w:rsidTr="009335D6">
        <w:trPr>
          <w:trHeight w:hRule="exact" w:val="737"/>
        </w:trPr>
        <w:tc>
          <w:tcPr>
            <w:tcW w:w="7937" w:type="dxa"/>
          </w:tcPr>
          <w:p w:rsidR="006C3A1B" w:rsidRPr="00537023" w:rsidRDefault="006C3A1B" w:rsidP="00FE0DAB">
            <w:pPr>
              <w:pStyle w:val="Normal-Dokumentheading"/>
            </w:pPr>
            <w:r w:rsidRPr="00537023">
              <w:fldChar w:fldCharType="begin"/>
            </w:r>
            <w:r w:rsidRPr="00537023">
              <w:instrText xml:space="preserve"> MACROBUTTON </w:instrText>
            </w:r>
            <w:r w:rsidR="00C61078">
              <w:instrText>NN</w:instrText>
            </w:r>
            <w:r w:rsidRPr="00537023">
              <w:instrText xml:space="preserve"> [</w:instrText>
            </w:r>
            <w:bookmarkStart w:id="2" w:name="bmkOvsHeading"/>
            <w:r w:rsidR="00160373" w:rsidRPr="009224E3">
              <w:instrText>Overskrift</w:instrText>
            </w:r>
            <w:bookmarkEnd w:id="2"/>
            <w:r w:rsidRPr="00537023">
              <w:instrText>]</w:instrText>
            </w:r>
            <w:r w:rsidRPr="00537023">
              <w:fldChar w:fldCharType="end"/>
            </w:r>
          </w:p>
        </w:tc>
      </w:tr>
    </w:tbl>
    <w:p w:rsidR="00736658" w:rsidRDefault="00736658" w:rsidP="002171DE">
      <w:r w:rsidRPr="00537023">
        <w:fldChar w:fldCharType="begin"/>
      </w:r>
      <w:r w:rsidRPr="00537023">
        <w:instrText xml:space="preserve"> MACROBUTTON </w:instrText>
      </w:r>
      <w:r w:rsidR="00C61078">
        <w:instrText>NN</w:instrText>
      </w:r>
      <w:r w:rsidRPr="00537023">
        <w:instrText xml:space="preserve"> [</w:instrText>
      </w:r>
      <w:bookmarkStart w:id="3" w:name="bmkOvsText"/>
      <w:r w:rsidR="006C3A1B" w:rsidRPr="009224E3">
        <w:instrText>Tekst</w:instrText>
      </w:r>
      <w:bookmarkEnd w:id="3"/>
      <w:r w:rsidRPr="00537023">
        <w:instrText>]</w:instrText>
      </w:r>
      <w:r w:rsidRPr="00537023">
        <w:fldChar w:fldCharType="end"/>
      </w:r>
    </w:p>
    <w:p w:rsidR="00736658" w:rsidRPr="00B0759B" w:rsidRDefault="00736658" w:rsidP="002171DE">
      <w:pPr>
        <w:rPr>
          <w:rStyle w:val="FootnoteReference"/>
        </w:rPr>
      </w:pPr>
    </w:p>
    <w:p w:rsidR="00504494" w:rsidRDefault="00504494" w:rsidP="002171DE"/>
    <w:p w:rsidR="00736658" w:rsidRPr="009224E3" w:rsidRDefault="006C3A1B" w:rsidP="009044C3">
      <w:pPr>
        <w:keepNext/>
        <w:keepLines/>
      </w:pPr>
      <w:bookmarkStart w:id="4" w:name="bmkOvsYourssincerely"/>
      <w:r w:rsidRPr="009224E3">
        <w:t>Med venlig hilsen</w:t>
      </w:r>
      <w:bookmarkEnd w:id="4"/>
    </w:p>
    <w:p w:rsidR="00736658" w:rsidRDefault="00736658" w:rsidP="009044C3">
      <w:pPr>
        <w:keepNext/>
        <w:keepLines/>
      </w:pPr>
    </w:p>
    <w:p w:rsidR="00736658" w:rsidRDefault="00736658" w:rsidP="009044C3">
      <w:pPr>
        <w:keepNext/>
        <w:keepLines/>
      </w:pPr>
    </w:p>
    <w:p w:rsidR="002E326D" w:rsidRDefault="002E326D" w:rsidP="009044C3">
      <w:pPr>
        <w:keepNext/>
        <w:keepLines/>
      </w:pPr>
    </w:p>
    <w:p w:rsidR="00736658" w:rsidRDefault="00855585" w:rsidP="00E44247">
      <w:pPr>
        <w:keepLines/>
      </w:pPr>
      <w:r>
        <w:t>Navn</w:t>
      </w:r>
    </w:p>
    <w:p w:rsidR="00C723B1" w:rsidRDefault="00C723B1" w:rsidP="00B10D00"/>
    <w:sectPr w:rsidR="00C723B1" w:rsidSect="007C56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B9B" w:rsidRDefault="00C82B9B">
      <w:r>
        <w:separator/>
      </w:r>
    </w:p>
  </w:endnote>
  <w:endnote w:type="continuationSeparator" w:id="0">
    <w:p w:rsidR="00C82B9B" w:rsidRDefault="00C82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0AFDF49-31B9-4EE8-8B82-06D4D8102F68}"/>
    <w:embedBold r:id="rId2" w:fontKey="{7FAD7A13-F958-48BF-9E0E-138BC55FB263}"/>
    <w:embedItalic r:id="rId3" w:fontKey="{686F496D-0B5D-41A0-ADB5-29BFAB1B7D80}"/>
    <w:embedBoldItalic r:id="rId4" w:fontKey="{3B8389FA-2F75-425C-9712-94729320DF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E18F075-D592-40F4-A1C7-82359EE3F85A}"/>
    <w:embedBold r:id="rId6" w:fontKey="{B93A51DD-A293-4762-8B68-B8A3DEB550B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A213C6F5-F806-4FDA-8849-5CA1C2EAB9ED}"/>
    <w:embedBold r:id="rId8" w:fontKey="{9DE0E0A6-B4EC-4D16-8D6F-53DD52C19E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325356A-19E9-49F3-8FC9-A70456D3607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EC9BBA0B-2DC4-4EAF-9BFA-81EDC0E254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1ABA912-69B0-45B9-8356-8A507285CD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E9F" w:rsidRDefault="00764E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723B1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57B97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723B1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44247"/>
  <w:tbl>
    <w:tblPr>
      <w:tblW w:w="3266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66"/>
    </w:tblGrid>
    <w:tr w:rsidR="00957B97" w:rsidRPr="00957B97" w:rsidTr="0022130C">
      <w:tc>
        <w:tcPr>
          <w:tcW w:w="3266" w:type="dxa"/>
        </w:tcPr>
        <w:p w:rsidR="00957B97" w:rsidRPr="00957B97" w:rsidRDefault="00957B97" w:rsidP="008C1273">
          <w:pPr>
            <w:pStyle w:val="Template-Companyname"/>
          </w:pPr>
          <w:bookmarkStart w:id="45" w:name="bmkSecundaryLogo"/>
          <w:bookmarkStart w:id="46" w:name="bmkOffName"/>
          <w:bookmarkStart w:id="47" w:name="HIFbmkOffName"/>
          <w:bookmarkEnd w:id="45"/>
          <w:r w:rsidRPr="00957B97">
            <w:t>Institut for Molekylærbiologi og Genetik</w:t>
          </w:r>
          <w:bookmarkEnd w:id="46"/>
        </w:p>
        <w:p w:rsidR="00957B97" w:rsidRPr="00957B97" w:rsidRDefault="00957B97" w:rsidP="00213BCF">
          <w:pPr>
            <w:pStyle w:val="Template-Address"/>
          </w:pPr>
          <w:bookmarkStart w:id="48" w:name="AarhusUniversitet"/>
          <w:bookmarkEnd w:id="47"/>
          <w:r w:rsidRPr="00957B97">
            <w:t>Aarhus Universitet</w:t>
          </w:r>
          <w:bookmarkEnd w:id="48"/>
        </w:p>
        <w:p w:rsidR="00957B97" w:rsidRPr="00957B97" w:rsidRDefault="0022130C" w:rsidP="00AA0EF9">
          <w:pPr>
            <w:pStyle w:val="Template-Address"/>
          </w:pPr>
          <w:r>
            <w:t>Adresse</w:t>
          </w:r>
        </w:p>
      </w:tc>
    </w:tr>
  </w:tbl>
  <w:p w:rsidR="00160373" w:rsidRPr="00957B97" w:rsidRDefault="00160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B9B" w:rsidRDefault="00C82B9B">
      <w:r>
        <w:separator/>
      </w:r>
    </w:p>
  </w:footnote>
  <w:footnote w:type="continuationSeparator" w:id="0">
    <w:p w:rsidR="00C82B9B" w:rsidRDefault="00C82B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E9F" w:rsidRDefault="00764E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957B97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5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957B97" w:rsidP="00DB449D">
                          <w:pPr>
                            <w:pStyle w:val="Template-Parentlogoname"/>
                          </w:pPr>
                          <w:bookmarkStart w:id="5" w:name="bmkOffParent0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160373" w:rsidRPr="009224E3" w:rsidRDefault="00160373" w:rsidP="00DB449D">
                          <w:pPr>
                            <w:pStyle w:val="Template-Unitnamelogoname"/>
                          </w:pPr>
                          <w:bookmarkStart w:id="6" w:name="bmkOffUnitName02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v9Q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H3v9Q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160373" w:rsidRPr="009224E3" w:rsidRDefault="00957B97" w:rsidP="00DB449D">
                    <w:pPr>
                      <w:pStyle w:val="Template-Parentlogoname"/>
                    </w:pPr>
                    <w:bookmarkStart w:id="12" w:name="bmkOffParent02"/>
                    <w:r>
                      <w:t>Aarhus</w:t>
                    </w:r>
                    <w:r>
                      <w:br/>
                      <w:t>Universitet</w:t>
                    </w:r>
                    <w:bookmarkEnd w:id="12"/>
                  </w:p>
                  <w:p w:rsidR="00160373" w:rsidRPr="009224E3" w:rsidRDefault="00160373" w:rsidP="00DB449D">
                    <w:pPr>
                      <w:pStyle w:val="Template-Unitnamelogoname"/>
                    </w:pPr>
                    <w:bookmarkStart w:id="13" w:name="bmkOffUnitName02"/>
                    <w:bookmarkEnd w:id="13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1hZg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BfEs1h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957B97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60373" w:rsidP="005C13F3">
                          <w:pPr>
                            <w:rPr>
                              <w:rStyle w:val="PageNumber"/>
                            </w:rPr>
                          </w:pPr>
                          <w:bookmarkStart w:id="7" w:name="bmkOvsPage_01"/>
                          <w:r w:rsidRPr="009224E3">
                            <w:rPr>
                              <w:rStyle w:val="PageNumber"/>
                            </w:rPr>
                            <w:t>Side</w:t>
                          </w:r>
                          <w:bookmarkEnd w:id="7"/>
                          <w:r>
                            <w:rPr>
                              <w:rStyle w:val="PageNumber"/>
                            </w:rPr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C723B1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AE4001">
                            <w:rPr>
                              <w:rStyle w:val="PageNumber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957B97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160373" w:rsidRPr="00192812" w:rsidRDefault="00957B97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8140" cy="144780"/>
                                <wp:effectExtent l="0" t="0" r="0" b="7620"/>
                                <wp:docPr id="9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" cy="14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kLswIAALE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4AkJC7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160373" w:rsidP="005C13F3">
                    <w:pPr>
                      <w:rPr>
                        <w:rStyle w:val="PageNumber"/>
                      </w:rPr>
                    </w:pPr>
                    <w:bookmarkStart w:id="15" w:name="bmkOvsPage_01"/>
                    <w:r w:rsidRPr="009224E3">
                      <w:rPr>
                        <w:rStyle w:val="PageNumber"/>
                      </w:rPr>
                      <w:t>Side</w:t>
                    </w:r>
                    <w:bookmarkEnd w:id="15"/>
                    <w:r>
                      <w:rPr>
                        <w:rStyle w:val="PageNumber"/>
                      </w:rPr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C723B1">
                      <w:rPr>
                        <w:rStyle w:val="PageNumber"/>
                        <w:noProof/>
                      </w:rPr>
                      <w:t>2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 w:rsidR="00AE4001">
                      <w:rPr>
                        <w:rStyle w:val="PageNumber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957B97">
                      <w:rPr>
                        <w:rStyle w:val="PageNumber"/>
                        <w:noProof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  <w:p w:rsidR="00160373" w:rsidRPr="00192812" w:rsidRDefault="00957B97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8140" cy="144780"/>
                          <wp:effectExtent l="0" t="0" r="0" b="7620"/>
                          <wp:docPr id="9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8140" cy="14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957B97">
    <w:pPr>
      <w:pStyle w:val="Header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BiXXJl4QAAAAoBAAAPAAAAAAAAAAAA&#10;AAAAAG4DAABkcnMvZG93bnJldi54bWxQSwUGAAAAAAQABADzAAAAfA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w10:wrap anchorx="page" anchory="page"/>
            </v:group>
          </w:pict>
        </mc:Fallback>
      </mc:AlternateContent>
    </w:r>
  </w:p>
  <w:p w:rsidR="00160373" w:rsidRDefault="00957B97">
    <w:pPr>
      <w:pStyle w:val="Header"/>
    </w:pPr>
    <w:bookmarkStart w:id="8" w:name="_GoBack"/>
    <w:r>
      <w:rPr>
        <w:noProof/>
        <w:lang w:eastAsia="da-DK"/>
      </w:rPr>
      <w:drawing>
        <wp:inline distT="0" distB="0" distL="0" distR="0">
          <wp:extent cx="3002280" cy="552503"/>
          <wp:effectExtent l="0" t="0" r="7620" b="0"/>
          <wp:docPr id="7" name="Picture 7" descr="C:\LHsMacFiler(HD2)\LogoerNyeFraWeb\MBG-logoDK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LHsMacFiler(HD2)\LogoerNyeFraWeb\MBG-logoDK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2280" cy="552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8"/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57B97" w:rsidRDefault="00957B97" w:rsidP="003F33BA">
                          <w:pPr>
                            <w:pStyle w:val="Template-Afdeling"/>
                          </w:pPr>
                          <w:bookmarkStart w:id="9" w:name="bmkADDepartment"/>
                          <w:bookmarkStart w:id="10" w:name="HIFbmkADDepartment"/>
                          <w:r w:rsidRPr="00957B97">
                            <w:t>Institut for Molekylærbiologi og Genetik</w:t>
                          </w:r>
                          <w:bookmarkEnd w:id="9"/>
                        </w:p>
                        <w:p w:rsidR="00160373" w:rsidRPr="00957B97" w:rsidRDefault="00160373" w:rsidP="003F33BA">
                          <w:pPr>
                            <w:pStyle w:val="Template"/>
                          </w:pPr>
                        </w:p>
                        <w:p w:rsidR="00160373" w:rsidRPr="00957B97" w:rsidRDefault="0022130C" w:rsidP="007A6435">
                          <w:pPr>
                            <w:pStyle w:val="Template-NavnMellemnavn"/>
                          </w:pPr>
                          <w:bookmarkStart w:id="11" w:name="HIFbmkADName"/>
                          <w:bookmarkEnd w:id="10"/>
                          <w:r>
                            <w:t>Navn</w:t>
                          </w:r>
                        </w:p>
                        <w:bookmarkEnd w:id="11"/>
                        <w:p w:rsidR="00160373" w:rsidRDefault="00160373" w:rsidP="003F33BA">
                          <w:pPr>
                            <w:pStyle w:val="Template-Brugerinfo"/>
                          </w:pPr>
                        </w:p>
                        <w:p w:rsidR="00160373" w:rsidRPr="00957B97" w:rsidRDefault="0022130C" w:rsidP="003F33BA">
                          <w:pPr>
                            <w:pStyle w:val="Template-Brugerinfo"/>
                          </w:pPr>
                          <w:bookmarkStart w:id="12" w:name="HIFbmkADTitle"/>
                          <w:r>
                            <w:t>Titel</w:t>
                          </w:r>
                        </w:p>
                        <w:p w:rsidR="00160373" w:rsidRPr="00957B97" w:rsidRDefault="00160373" w:rsidP="003F33BA">
                          <w:pPr>
                            <w:pStyle w:val="Template"/>
                          </w:pPr>
                        </w:p>
                        <w:p w:rsidR="00160373" w:rsidRDefault="00160373" w:rsidP="004B63C7">
                          <w:pPr>
                            <w:pStyle w:val="Template"/>
                          </w:pPr>
                          <w:bookmarkStart w:id="13" w:name="bmkOvsDate"/>
                          <w:bookmarkEnd w:id="12"/>
                          <w:r w:rsidRPr="009224E3">
                            <w:t>Dato</w:t>
                          </w:r>
                          <w:bookmarkEnd w:id="13"/>
                          <w:r>
                            <w:t xml:space="preserve">: </w:t>
                          </w:r>
                          <w:r>
                            <w:fldChar w:fldCharType="begin"/>
                          </w:r>
                          <w:r>
                            <w:instrText>CREATEDATE  \@ "</w:instrText>
                          </w:r>
                          <w:bookmarkStart w:id="14" w:name="bmkOvsDatefield"/>
                          <w:r w:rsidR="00BB5539" w:rsidRPr="009224E3">
                            <w:instrText xml:space="preserve">dd. MMMM </w:instrText>
                          </w:r>
                          <w:r w:rsidRPr="009224E3">
                            <w:instrText>yyyy</w:instrText>
                          </w:r>
                          <w:bookmarkEnd w:id="14"/>
                          <w:r>
                            <w:instrText>"</w:instrText>
                          </w:r>
                          <w:r>
                            <w:fldChar w:fldCharType="separate"/>
                          </w:r>
                          <w:r w:rsidR="00957B97">
                            <w:t>14. august 2013</w:t>
                          </w:r>
                          <w:r>
                            <w:fldChar w:fldCharType="end"/>
                          </w:r>
                        </w:p>
                        <w:p w:rsidR="00160373" w:rsidRPr="00C96CED" w:rsidRDefault="00957B97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8140" cy="144780"/>
                                <wp:effectExtent l="0" t="0" r="0" b="7620"/>
                                <wp:docPr id="8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" cy="14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957B97" w:rsidRDefault="00186ECA" w:rsidP="002171DE">
                          <w:pPr>
                            <w:pStyle w:val="Template-Date"/>
                          </w:pPr>
                          <w:bookmarkStart w:id="15" w:name="bmkOvsDirect"/>
                          <w:bookmarkStart w:id="16" w:name="HIFbmkADDirectPhone"/>
                          <w:r w:rsidRPr="00957B97">
                            <w:t>Direkte tlf.:</w:t>
                          </w:r>
                          <w:bookmarkEnd w:id="15"/>
                          <w:r w:rsidR="00160373" w:rsidRPr="00957B97">
                            <w:t xml:space="preserve"> </w:t>
                          </w:r>
                          <w:r w:rsidR="0022130C">
                            <w:t>xxxxx</w:t>
                          </w:r>
                        </w:p>
                        <w:p w:rsidR="00160373" w:rsidRPr="00957B97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7" w:name="bmkOvsPager"/>
                          <w:bookmarkStart w:id="18" w:name="HIFbmkADPersonsøger"/>
                          <w:bookmarkEnd w:id="16"/>
                          <w:r w:rsidRPr="00957B97">
                            <w:rPr>
                              <w:vanish/>
                            </w:rPr>
                            <w:t>Personsøger:</w:t>
                          </w:r>
                          <w:bookmarkEnd w:id="17"/>
                          <w:r w:rsidRPr="00957B97">
                            <w:rPr>
                              <w:vanish/>
                            </w:rPr>
                            <w:t xml:space="preserve"> </w:t>
                          </w:r>
                          <w:bookmarkStart w:id="19" w:name="bmkADPersonsøger"/>
                          <w:bookmarkEnd w:id="19"/>
                        </w:p>
                        <w:p w:rsidR="00160373" w:rsidRPr="00957B97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0" w:name="bmkOvsPrivate"/>
                          <w:bookmarkStart w:id="21" w:name="HIFbmkADPrivatePhone"/>
                          <w:bookmarkEnd w:id="18"/>
                          <w:r w:rsidRPr="00957B97">
                            <w:rPr>
                              <w:vanish/>
                            </w:rPr>
                            <w:t>Privat tlf.:</w:t>
                          </w:r>
                          <w:bookmarkEnd w:id="20"/>
                          <w:r w:rsidRPr="00957B97">
                            <w:rPr>
                              <w:vanish/>
                            </w:rPr>
                            <w:t xml:space="preserve"> </w:t>
                          </w:r>
                          <w:bookmarkStart w:id="22" w:name="bmkADPrivatePhone"/>
                          <w:bookmarkEnd w:id="22"/>
                        </w:p>
                        <w:p w:rsidR="00160373" w:rsidRPr="00957B97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3" w:name="bmkOvsMobile"/>
                          <w:bookmarkStart w:id="24" w:name="HIFbmkADMobile"/>
                          <w:bookmarkEnd w:id="21"/>
                          <w:r w:rsidRPr="00957B97">
                            <w:rPr>
                              <w:vanish/>
                            </w:rPr>
                            <w:t>Mobiltlf.:</w:t>
                          </w:r>
                          <w:bookmarkEnd w:id="23"/>
                          <w:r w:rsidRPr="00957B97">
                            <w:rPr>
                              <w:vanish/>
                            </w:rPr>
                            <w:t xml:space="preserve"> </w:t>
                          </w:r>
                          <w:bookmarkStart w:id="25" w:name="bmkADMobile"/>
                          <w:bookmarkEnd w:id="25"/>
                        </w:p>
                        <w:p w:rsidR="00160373" w:rsidRPr="00957B97" w:rsidRDefault="00446187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26" w:name="bmkOvsFax_01"/>
                          <w:bookmarkStart w:id="27" w:name="HIFbmkADDirectFax"/>
                          <w:bookmarkEnd w:id="24"/>
                          <w:r w:rsidRPr="00957B97">
                            <w:rPr>
                              <w:vanish/>
                              <w:lang w:val="en-US"/>
                            </w:rPr>
                            <w:t>F</w:t>
                          </w:r>
                          <w:r w:rsidR="00160373" w:rsidRPr="00957B97">
                            <w:rPr>
                              <w:vanish/>
                              <w:lang w:val="en-US"/>
                            </w:rPr>
                            <w:t>ax:</w:t>
                          </w:r>
                          <w:bookmarkEnd w:id="26"/>
                          <w:r w:rsidR="00160373" w:rsidRPr="00957B97">
                            <w:rPr>
                              <w:vanish/>
                              <w:lang w:val="en-US"/>
                            </w:rPr>
                            <w:t xml:space="preserve"> </w:t>
                          </w:r>
                          <w:bookmarkStart w:id="28" w:name="bmkADDirectFax"/>
                          <w:bookmarkEnd w:id="28"/>
                        </w:p>
                        <w:p w:rsidR="00160373" w:rsidRPr="00957B97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29" w:name="bmkOvsEmail"/>
                          <w:bookmarkStart w:id="30" w:name="HIFbmkADEmail"/>
                          <w:bookmarkEnd w:id="27"/>
                          <w:r w:rsidRPr="00957B97">
                            <w:rPr>
                              <w:lang w:val="en-US"/>
                            </w:rPr>
                            <w:t>E-mail</w:t>
                          </w:r>
                          <w:bookmarkEnd w:id="29"/>
                          <w:r w:rsidRPr="00957B97">
                            <w:rPr>
                              <w:lang w:val="en-US"/>
                            </w:rPr>
                            <w:t xml:space="preserve">: </w:t>
                          </w:r>
                          <w:r w:rsidR="0022130C">
                            <w:rPr>
                              <w:lang w:val="en-US"/>
                            </w:rPr>
                            <w:t>xxxxx</w:t>
                          </w:r>
                        </w:p>
                        <w:bookmarkEnd w:id="30"/>
                        <w:p w:rsidR="00160373" w:rsidRPr="00957B97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</w:p>
                        <w:p w:rsidR="00160373" w:rsidRPr="00764E9F" w:rsidRDefault="006A7ADC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31" w:name="HIFbmkADWww"/>
                          <w:r w:rsidRPr="00764E9F">
                            <w:rPr>
                              <w:lang w:val="en-US"/>
                            </w:rPr>
                            <w:t xml:space="preserve">Web: </w:t>
                          </w:r>
                          <w:bookmarkStart w:id="32" w:name="bmkADwww"/>
                          <w:r w:rsidR="00957B97" w:rsidRPr="00764E9F">
                            <w:rPr>
                              <w:lang w:val="en-US"/>
                            </w:rPr>
                            <w:t>mbg.au.dk</w:t>
                          </w:r>
                          <w:bookmarkEnd w:id="32"/>
                        </w:p>
                        <w:p w:rsidR="00160373" w:rsidRPr="00764E9F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</w:p>
                        <w:p w:rsidR="00160373" w:rsidRPr="00957B97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3" w:name="bmkOvsJournalNr"/>
                          <w:bookmarkStart w:id="34" w:name="HIFbmkFldJournalNr"/>
                          <w:bookmarkEnd w:id="31"/>
                          <w:r w:rsidRPr="00957B97">
                            <w:rPr>
                              <w:vanish/>
                            </w:rPr>
                            <w:t>Journal nr</w:t>
                          </w:r>
                          <w:bookmarkEnd w:id="33"/>
                          <w:r w:rsidRPr="00957B97">
                            <w:rPr>
                              <w:vanish/>
                            </w:rPr>
                            <w:t xml:space="preserve">.: </w:t>
                          </w:r>
                          <w:bookmarkStart w:id="35" w:name="bmkFldJournalNr"/>
                          <w:bookmarkEnd w:id="35"/>
                        </w:p>
                        <w:p w:rsidR="00160373" w:rsidRPr="00957B97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6" w:name="bmkOvsÅrskortNr"/>
                          <w:bookmarkStart w:id="37" w:name="HIFbmkFldÅrskortNr"/>
                          <w:bookmarkEnd w:id="34"/>
                          <w:r w:rsidRPr="00957B97">
                            <w:rPr>
                              <w:vanish/>
                            </w:rPr>
                            <w:t>Årskortnr</w:t>
                          </w:r>
                          <w:bookmarkEnd w:id="36"/>
                          <w:r w:rsidRPr="00957B97">
                            <w:rPr>
                              <w:vanish/>
                            </w:rPr>
                            <w:t xml:space="preserve">.: </w:t>
                          </w:r>
                          <w:bookmarkStart w:id="38" w:name="bmkFldÅrskortNr"/>
                          <w:bookmarkEnd w:id="38"/>
                        </w:p>
                        <w:p w:rsidR="00160373" w:rsidRPr="00957B97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9" w:name="bmkOvsCPR"/>
                          <w:bookmarkStart w:id="40" w:name="HIFbmkFldCprNr"/>
                          <w:bookmarkEnd w:id="37"/>
                          <w:r w:rsidRPr="00957B97">
                            <w:rPr>
                              <w:vanish/>
                            </w:rPr>
                            <w:t>CPR-nr</w:t>
                          </w:r>
                          <w:bookmarkEnd w:id="39"/>
                          <w:r w:rsidRPr="00957B97">
                            <w:rPr>
                              <w:vanish/>
                            </w:rPr>
                            <w:t xml:space="preserve">.: </w:t>
                          </w:r>
                          <w:bookmarkStart w:id="41" w:name="bmkFldCprNr"/>
                          <w:bookmarkEnd w:id="41"/>
                        </w:p>
                        <w:p w:rsidR="00160373" w:rsidRPr="00957B97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2" w:name="bmkOvsModtCPR"/>
                          <w:bookmarkStart w:id="43" w:name="HIFbmkFldModtagerCvrNr"/>
                          <w:bookmarkEnd w:id="40"/>
                          <w:r w:rsidRPr="00957B97">
                            <w:rPr>
                              <w:vanish/>
                            </w:rPr>
                            <w:t>Modt. CVR-nr</w:t>
                          </w:r>
                          <w:bookmarkEnd w:id="42"/>
                          <w:r w:rsidRPr="00957B97">
                            <w:rPr>
                              <w:vanish/>
                            </w:rPr>
                            <w:t xml:space="preserve">.: </w:t>
                          </w:r>
                          <w:bookmarkStart w:id="44" w:name="bmkFldModtagerCvrNr"/>
                          <w:bookmarkEnd w:id="44"/>
                        </w:p>
                        <w:bookmarkEnd w:id="43"/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QosQ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" filled="f" stroked="f">
              <v:textbox inset="0,0,0,0">
                <w:txbxContent>
                  <w:p w:rsidR="00160373" w:rsidRPr="00957B97" w:rsidRDefault="00957B97" w:rsidP="003F33BA">
                    <w:pPr>
                      <w:pStyle w:val="Template-Afdeling"/>
                    </w:pPr>
                    <w:bookmarkStart w:id="50" w:name="bmkADDepartment"/>
                    <w:bookmarkStart w:id="51" w:name="HIFbmkADDepartment"/>
                    <w:r w:rsidRPr="00957B97">
                      <w:t>Institut for Molekylærbiologi og Genetik</w:t>
                    </w:r>
                    <w:bookmarkEnd w:id="50"/>
                  </w:p>
                  <w:p w:rsidR="00160373" w:rsidRPr="00957B97" w:rsidRDefault="00160373" w:rsidP="003F33BA">
                    <w:pPr>
                      <w:pStyle w:val="Template"/>
                    </w:pPr>
                  </w:p>
                  <w:p w:rsidR="00160373" w:rsidRPr="00957B97" w:rsidRDefault="0022130C" w:rsidP="007A6435">
                    <w:pPr>
                      <w:pStyle w:val="Template-NavnMellemnavn"/>
                    </w:pPr>
                    <w:bookmarkStart w:id="52" w:name="HIFbmkADName"/>
                    <w:bookmarkEnd w:id="51"/>
                    <w:r>
                      <w:t>Navn</w:t>
                    </w:r>
                  </w:p>
                  <w:bookmarkEnd w:id="52"/>
                  <w:p w:rsidR="00160373" w:rsidRDefault="00160373" w:rsidP="003F33BA">
                    <w:pPr>
                      <w:pStyle w:val="Template-Brugerinfo"/>
                    </w:pPr>
                  </w:p>
                  <w:p w:rsidR="00160373" w:rsidRPr="00957B97" w:rsidRDefault="0022130C" w:rsidP="003F33BA">
                    <w:pPr>
                      <w:pStyle w:val="Template-Brugerinfo"/>
                    </w:pPr>
                    <w:bookmarkStart w:id="53" w:name="HIFbmkADTitle"/>
                    <w:r>
                      <w:t>Titel</w:t>
                    </w:r>
                  </w:p>
                  <w:p w:rsidR="00160373" w:rsidRPr="00957B97" w:rsidRDefault="00160373" w:rsidP="003F33BA">
                    <w:pPr>
                      <w:pStyle w:val="Template"/>
                    </w:pPr>
                  </w:p>
                  <w:p w:rsidR="00160373" w:rsidRDefault="00160373" w:rsidP="004B63C7">
                    <w:pPr>
                      <w:pStyle w:val="Template"/>
                    </w:pPr>
                    <w:bookmarkStart w:id="54" w:name="bmkOvsDate"/>
                    <w:bookmarkEnd w:id="53"/>
                    <w:r w:rsidRPr="009224E3">
                      <w:t>Dato</w:t>
                    </w:r>
                    <w:bookmarkEnd w:id="54"/>
                    <w:r>
                      <w:t xml:space="preserve">: </w:t>
                    </w:r>
                    <w:r>
                      <w:fldChar w:fldCharType="begin"/>
                    </w:r>
                    <w:r>
                      <w:instrText>CREATEDATE  \@ "</w:instrText>
                    </w:r>
                    <w:bookmarkStart w:id="55" w:name="bmkOvsDatefield"/>
                    <w:r w:rsidR="00BB5539" w:rsidRPr="009224E3">
                      <w:instrText xml:space="preserve">dd. MMMM </w:instrText>
                    </w:r>
                    <w:r w:rsidRPr="009224E3">
                      <w:instrText>yyyy</w:instrText>
                    </w:r>
                    <w:bookmarkEnd w:id="55"/>
                    <w:r>
                      <w:instrText>"</w:instrText>
                    </w:r>
                    <w:r>
                      <w:fldChar w:fldCharType="separate"/>
                    </w:r>
                    <w:r w:rsidR="00957B97">
                      <w:t>14. august 2013</w:t>
                    </w:r>
                    <w:r>
                      <w:fldChar w:fldCharType="end"/>
                    </w:r>
                  </w:p>
                  <w:p w:rsidR="00160373" w:rsidRPr="00C96CED" w:rsidRDefault="00957B97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8140" cy="144780"/>
                          <wp:effectExtent l="0" t="0" r="0" b="7620"/>
                          <wp:docPr id="8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8140" cy="14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957B97" w:rsidRDefault="00186ECA" w:rsidP="002171DE">
                    <w:pPr>
                      <w:pStyle w:val="Template-Date"/>
                    </w:pPr>
                    <w:bookmarkStart w:id="56" w:name="bmkOvsDirect"/>
                    <w:bookmarkStart w:id="57" w:name="HIFbmkADDirectPhone"/>
                    <w:r w:rsidRPr="00957B97">
                      <w:t>Direkte tlf.:</w:t>
                    </w:r>
                    <w:bookmarkEnd w:id="56"/>
                    <w:r w:rsidR="00160373" w:rsidRPr="00957B97">
                      <w:t xml:space="preserve"> </w:t>
                    </w:r>
                    <w:r w:rsidR="0022130C">
                      <w:t>xxxxx</w:t>
                    </w:r>
                  </w:p>
                  <w:p w:rsidR="00160373" w:rsidRPr="00957B97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58" w:name="bmkOvsPager"/>
                    <w:bookmarkStart w:id="59" w:name="HIFbmkADPersonsøger"/>
                    <w:bookmarkEnd w:id="57"/>
                    <w:r w:rsidRPr="00957B97">
                      <w:rPr>
                        <w:vanish/>
                      </w:rPr>
                      <w:t>Personsøger:</w:t>
                    </w:r>
                    <w:bookmarkEnd w:id="58"/>
                    <w:r w:rsidRPr="00957B97">
                      <w:rPr>
                        <w:vanish/>
                      </w:rPr>
                      <w:t xml:space="preserve"> </w:t>
                    </w:r>
                    <w:bookmarkStart w:id="60" w:name="bmkADPersonsøger"/>
                    <w:bookmarkEnd w:id="60"/>
                  </w:p>
                  <w:p w:rsidR="00160373" w:rsidRPr="00957B97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61" w:name="bmkOvsPrivate"/>
                    <w:bookmarkStart w:id="62" w:name="HIFbmkADPrivatePhone"/>
                    <w:bookmarkEnd w:id="59"/>
                    <w:r w:rsidRPr="00957B97">
                      <w:rPr>
                        <w:vanish/>
                      </w:rPr>
                      <w:t>Privat tlf.:</w:t>
                    </w:r>
                    <w:bookmarkEnd w:id="61"/>
                    <w:r w:rsidRPr="00957B97">
                      <w:rPr>
                        <w:vanish/>
                      </w:rPr>
                      <w:t xml:space="preserve"> </w:t>
                    </w:r>
                    <w:bookmarkStart w:id="63" w:name="bmkADPrivatePhone"/>
                    <w:bookmarkEnd w:id="63"/>
                  </w:p>
                  <w:p w:rsidR="00160373" w:rsidRPr="00957B97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64" w:name="bmkOvsMobile"/>
                    <w:bookmarkStart w:id="65" w:name="HIFbmkADMobile"/>
                    <w:bookmarkEnd w:id="62"/>
                    <w:r w:rsidRPr="00957B97">
                      <w:rPr>
                        <w:vanish/>
                      </w:rPr>
                      <w:t>Mobiltlf.:</w:t>
                    </w:r>
                    <w:bookmarkEnd w:id="64"/>
                    <w:r w:rsidRPr="00957B97">
                      <w:rPr>
                        <w:vanish/>
                      </w:rPr>
                      <w:t xml:space="preserve"> </w:t>
                    </w:r>
                    <w:bookmarkStart w:id="66" w:name="bmkADMobile"/>
                    <w:bookmarkEnd w:id="66"/>
                  </w:p>
                  <w:p w:rsidR="00160373" w:rsidRPr="00957B97" w:rsidRDefault="00446187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67" w:name="bmkOvsFax_01"/>
                    <w:bookmarkStart w:id="68" w:name="HIFbmkADDirectFax"/>
                    <w:bookmarkEnd w:id="65"/>
                    <w:r w:rsidRPr="00957B97">
                      <w:rPr>
                        <w:vanish/>
                        <w:lang w:val="en-US"/>
                      </w:rPr>
                      <w:t>F</w:t>
                    </w:r>
                    <w:r w:rsidR="00160373" w:rsidRPr="00957B97">
                      <w:rPr>
                        <w:vanish/>
                        <w:lang w:val="en-US"/>
                      </w:rPr>
                      <w:t>ax:</w:t>
                    </w:r>
                    <w:bookmarkEnd w:id="67"/>
                    <w:r w:rsidR="00160373" w:rsidRPr="00957B97">
                      <w:rPr>
                        <w:vanish/>
                        <w:lang w:val="en-US"/>
                      </w:rPr>
                      <w:t xml:space="preserve"> </w:t>
                    </w:r>
                    <w:bookmarkStart w:id="69" w:name="bmkADDirectFax"/>
                    <w:bookmarkEnd w:id="69"/>
                  </w:p>
                  <w:p w:rsidR="00160373" w:rsidRPr="00957B97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70" w:name="bmkOvsEmail"/>
                    <w:bookmarkStart w:id="71" w:name="HIFbmkADEmail"/>
                    <w:bookmarkEnd w:id="68"/>
                    <w:r w:rsidRPr="00957B97">
                      <w:rPr>
                        <w:lang w:val="en-US"/>
                      </w:rPr>
                      <w:t>E-mail</w:t>
                    </w:r>
                    <w:bookmarkEnd w:id="70"/>
                    <w:r w:rsidRPr="00957B97">
                      <w:rPr>
                        <w:lang w:val="en-US"/>
                      </w:rPr>
                      <w:t xml:space="preserve">: </w:t>
                    </w:r>
                    <w:r w:rsidR="0022130C">
                      <w:rPr>
                        <w:lang w:val="en-US"/>
                      </w:rPr>
                      <w:t>xxxxx</w:t>
                    </w:r>
                  </w:p>
                  <w:bookmarkEnd w:id="71"/>
                  <w:p w:rsidR="00160373" w:rsidRPr="00957B97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</w:p>
                  <w:p w:rsidR="00160373" w:rsidRPr="00957B97" w:rsidRDefault="006A7ADC" w:rsidP="002171DE">
                    <w:pPr>
                      <w:pStyle w:val="Template-Date"/>
                    </w:pPr>
                    <w:bookmarkStart w:id="72" w:name="HIFbmkADWww"/>
                    <w:r w:rsidRPr="00957B97">
                      <w:t xml:space="preserve">Web: </w:t>
                    </w:r>
                    <w:bookmarkStart w:id="73" w:name="bmkADwww"/>
                    <w:r w:rsidR="00957B97" w:rsidRPr="00957B97">
                      <w:t>mbg.au.dk</w:t>
                    </w:r>
                    <w:bookmarkEnd w:id="73"/>
                  </w:p>
                  <w:p w:rsidR="00160373" w:rsidRPr="00957B97" w:rsidRDefault="00160373" w:rsidP="002171DE">
                    <w:pPr>
                      <w:pStyle w:val="Template-Date"/>
                    </w:pPr>
                  </w:p>
                  <w:p w:rsidR="00160373" w:rsidRPr="00957B97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4" w:name="bmkOvsJournalNr"/>
                    <w:bookmarkStart w:id="75" w:name="HIFbmkFldJournalNr"/>
                    <w:bookmarkEnd w:id="72"/>
                    <w:r w:rsidRPr="00957B97">
                      <w:rPr>
                        <w:vanish/>
                      </w:rPr>
                      <w:t>Journal nr</w:t>
                    </w:r>
                    <w:bookmarkEnd w:id="74"/>
                    <w:r w:rsidRPr="00957B97">
                      <w:rPr>
                        <w:vanish/>
                      </w:rPr>
                      <w:t xml:space="preserve">.: </w:t>
                    </w:r>
                    <w:bookmarkStart w:id="76" w:name="bmkFldJournalNr"/>
                    <w:bookmarkEnd w:id="76"/>
                  </w:p>
                  <w:p w:rsidR="00160373" w:rsidRPr="00957B97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7" w:name="bmkOvsÅrskortNr"/>
                    <w:bookmarkStart w:id="78" w:name="HIFbmkFldÅrskortNr"/>
                    <w:bookmarkEnd w:id="75"/>
                    <w:r w:rsidRPr="00957B97">
                      <w:rPr>
                        <w:vanish/>
                      </w:rPr>
                      <w:t>Årskortnr</w:t>
                    </w:r>
                    <w:bookmarkEnd w:id="77"/>
                    <w:r w:rsidRPr="00957B97">
                      <w:rPr>
                        <w:vanish/>
                      </w:rPr>
                      <w:t xml:space="preserve">.: </w:t>
                    </w:r>
                    <w:bookmarkStart w:id="79" w:name="bmkFldÅrskortNr"/>
                    <w:bookmarkEnd w:id="79"/>
                  </w:p>
                  <w:p w:rsidR="00160373" w:rsidRPr="00957B97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0" w:name="bmkOvsCPR"/>
                    <w:bookmarkStart w:id="81" w:name="HIFbmkFldCprNr"/>
                    <w:bookmarkEnd w:id="78"/>
                    <w:r w:rsidRPr="00957B97">
                      <w:rPr>
                        <w:vanish/>
                      </w:rPr>
                      <w:t>CPR-nr</w:t>
                    </w:r>
                    <w:bookmarkEnd w:id="80"/>
                    <w:r w:rsidRPr="00957B97">
                      <w:rPr>
                        <w:vanish/>
                      </w:rPr>
                      <w:t xml:space="preserve">.: </w:t>
                    </w:r>
                    <w:bookmarkStart w:id="82" w:name="bmkFldCprNr"/>
                    <w:bookmarkEnd w:id="82"/>
                  </w:p>
                  <w:p w:rsidR="00160373" w:rsidRPr="00957B97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3" w:name="bmkOvsModtCPR"/>
                    <w:bookmarkStart w:id="84" w:name="HIFbmkFldModtagerCvrNr"/>
                    <w:bookmarkEnd w:id="81"/>
                    <w:r w:rsidRPr="00957B97">
                      <w:rPr>
                        <w:vanish/>
                      </w:rPr>
                      <w:t>Modt. CVR-nr</w:t>
                    </w:r>
                    <w:bookmarkEnd w:id="83"/>
                    <w:r w:rsidRPr="00957B97">
                      <w:rPr>
                        <w:vanish/>
                      </w:rPr>
                      <w:t xml:space="preserve">.: </w:t>
                    </w:r>
                    <w:bookmarkStart w:id="85" w:name="bmkFldModtagerCvrNr"/>
                    <w:bookmarkEnd w:id="85"/>
                  </w:p>
                  <w:bookmarkEnd w:id="84"/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B97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8FF"/>
    <w:rsid w:val="000B2A66"/>
    <w:rsid w:val="000D58D1"/>
    <w:rsid w:val="000D6181"/>
    <w:rsid w:val="000D7729"/>
    <w:rsid w:val="000E46C3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130C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85E94"/>
    <w:rsid w:val="003955CD"/>
    <w:rsid w:val="003A0992"/>
    <w:rsid w:val="003A5CC4"/>
    <w:rsid w:val="003E6170"/>
    <w:rsid w:val="003F33BA"/>
    <w:rsid w:val="00411A1B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168A7"/>
    <w:rsid w:val="00531E58"/>
    <w:rsid w:val="00533CEE"/>
    <w:rsid w:val="005346DF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B1DAA"/>
    <w:rsid w:val="005C13F3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57B3A"/>
    <w:rsid w:val="00663BC3"/>
    <w:rsid w:val="0066674A"/>
    <w:rsid w:val="006964C1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64E9F"/>
    <w:rsid w:val="007904C2"/>
    <w:rsid w:val="00795523"/>
    <w:rsid w:val="007955B4"/>
    <w:rsid w:val="007A6435"/>
    <w:rsid w:val="007B1EF5"/>
    <w:rsid w:val="007B3386"/>
    <w:rsid w:val="007C1953"/>
    <w:rsid w:val="007C5681"/>
    <w:rsid w:val="007F0B29"/>
    <w:rsid w:val="007F28D1"/>
    <w:rsid w:val="00835D85"/>
    <w:rsid w:val="00845E23"/>
    <w:rsid w:val="00851407"/>
    <w:rsid w:val="00855585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57B97"/>
    <w:rsid w:val="00966484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53E9D"/>
    <w:rsid w:val="00C61078"/>
    <w:rsid w:val="00C63B20"/>
    <w:rsid w:val="00C720E8"/>
    <w:rsid w:val="00C723B1"/>
    <w:rsid w:val="00C74A89"/>
    <w:rsid w:val="00C77F09"/>
    <w:rsid w:val="00C82B9B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42A34"/>
    <w:rsid w:val="00D4350D"/>
    <w:rsid w:val="00D54EBE"/>
    <w:rsid w:val="00D80A20"/>
    <w:rsid w:val="00DA0E15"/>
    <w:rsid w:val="00DB449D"/>
    <w:rsid w:val="00DC3E3A"/>
    <w:rsid w:val="00E22B04"/>
    <w:rsid w:val="00E44247"/>
    <w:rsid w:val="00E45DD8"/>
    <w:rsid w:val="00E50D00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960"/>
    <w:rsid w:val="00F7428E"/>
    <w:rsid w:val="00FA1193"/>
    <w:rsid w:val="00FA31F3"/>
    <w:rsid w:val="00FB3F65"/>
    <w:rsid w:val="00FD440F"/>
    <w:rsid w:val="00FE0DAB"/>
    <w:rsid w:val="00FE22D4"/>
    <w:rsid w:val="00FE6D47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802E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802E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wmf"/><Relationship Id="rId2" Type="http://schemas.openxmlformats.org/officeDocument/2006/relationships/image" Target="media/image1.w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h\AppData\Roaming\Microsoft\Templates\Bre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5</TotalTime>
  <Pages>1</Pages>
  <Words>37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Århus Universitet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Lisbeth Heilesen</dc:creator>
  <cp:lastModifiedBy>Lisbeth Heilesen</cp:lastModifiedBy>
  <cp:revision>6</cp:revision>
  <dcterms:created xsi:type="dcterms:W3CDTF">2013-08-14T13:21:00Z</dcterms:created>
  <dcterms:modified xsi:type="dcterms:W3CDTF">2013-08-15T06:32:00Z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 Profile</vt:lpwstr>
  </property>
  <property fmtid="{D5CDD505-2E9C-101B-9397-08002B2CF9AE}" pid="4" name="CurrentOffice">
    <vt:lpwstr>2802</vt:lpwstr>
  </property>
  <property fmtid="{D5CDD505-2E9C-101B-9397-08002B2CF9AE}" pid="5" name="LogoFarve">
    <vt:lpwstr>blue</vt:lpwstr>
  </property>
</Properties>
</file>