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1869B9" w:rsidTr="009335D6">
        <w:trPr>
          <w:trHeight w:val="2837"/>
        </w:trPr>
        <w:tc>
          <w:tcPr>
            <w:tcW w:w="7937" w:type="dxa"/>
          </w:tcPr>
          <w:bookmarkStart w:id="0" w:name="Start"/>
          <w:p w:rsidR="002171DE" w:rsidRDefault="00736658" w:rsidP="002171DE">
            <w:r w:rsidRPr="003F3D33">
              <w:fldChar w:fldCharType="begin"/>
            </w:r>
            <w:r w:rsidRPr="003F3D33">
              <w:instrText xml:space="preserve"> MACROBUTTON </w:instrText>
            </w:r>
            <w:r w:rsidR="00C61078" w:rsidRPr="003F3D33">
              <w:instrText>NN</w:instrText>
            </w:r>
            <w:r w:rsidRPr="003F3D33">
              <w:instrText xml:space="preserve"> [</w:instrText>
            </w:r>
            <w:bookmarkStart w:id="1" w:name="bmkOvsNameandAddressF11"/>
            <w:r w:rsidR="003F3D33" w:rsidRPr="003F3D33">
              <w:instrText>Name and Address - Use F11 to go from one field to another</w:instrText>
            </w:r>
            <w:bookmarkEnd w:id="1"/>
            <w:r w:rsidRPr="003F3D33">
              <w:instrText>]</w:instrText>
            </w:r>
            <w:r w:rsidRPr="003F3D33">
              <w:fldChar w:fldCharType="end"/>
            </w:r>
            <w:bookmarkEnd w:id="0"/>
          </w:p>
          <w:p w:rsidR="001869B9" w:rsidRDefault="001869B9" w:rsidP="002171DE"/>
          <w:p w:rsidR="001869B9" w:rsidRPr="001869B9" w:rsidRDefault="001869B9" w:rsidP="001869B9">
            <w:pPr>
              <w:rPr>
                <w:lang w:val="da-DK"/>
              </w:rPr>
            </w:pPr>
            <w:r w:rsidRPr="001869B9">
              <w:rPr>
                <w:lang w:val="da-DK"/>
              </w:rPr>
              <w:t xml:space="preserve">Dobbeltklik på logoet for at få adgang til at skrive </w:t>
            </w:r>
            <w:r>
              <w:rPr>
                <w:lang w:val="da-DK"/>
              </w:rPr>
              <w:t xml:space="preserve">i </w:t>
            </w:r>
            <w:r w:rsidRPr="001869B9">
              <w:rPr>
                <w:lang w:val="da-DK"/>
              </w:rPr>
              <w:t>feltet til højre</w:t>
            </w:r>
          </w:p>
        </w:tc>
      </w:tr>
      <w:tr w:rsidR="006C3A1B" w:rsidRPr="003F3D33" w:rsidTr="009335D6">
        <w:trPr>
          <w:trHeight w:hRule="exact" w:val="737"/>
        </w:trPr>
        <w:tc>
          <w:tcPr>
            <w:tcW w:w="7937" w:type="dxa"/>
          </w:tcPr>
          <w:p w:rsidR="006C3A1B" w:rsidRPr="003F3D33" w:rsidRDefault="006C3A1B" w:rsidP="00FE0DAB">
            <w:pPr>
              <w:pStyle w:val="Normal-Dokumentheading"/>
            </w:pPr>
            <w:r w:rsidRPr="003F3D33">
              <w:fldChar w:fldCharType="begin"/>
            </w:r>
            <w:r w:rsidRPr="003F3D33">
              <w:instrText xml:space="preserve"> MACROBUTTON </w:instrText>
            </w:r>
            <w:r w:rsidR="00C61078" w:rsidRPr="003F3D33">
              <w:instrText>NN</w:instrText>
            </w:r>
            <w:r w:rsidRPr="003F3D33">
              <w:instrText xml:space="preserve"> [</w:instrText>
            </w:r>
            <w:bookmarkStart w:id="2" w:name="bmkOvsHeading"/>
            <w:r w:rsidR="003F3D33" w:rsidRPr="003F3D33">
              <w:instrText>Heading</w:instrText>
            </w:r>
            <w:bookmarkEnd w:id="2"/>
            <w:r w:rsidRPr="003F3D33">
              <w:instrText>]</w:instrText>
            </w:r>
            <w:r w:rsidRPr="003F3D33">
              <w:fldChar w:fldCharType="end"/>
            </w:r>
          </w:p>
        </w:tc>
      </w:tr>
    </w:tbl>
    <w:p w:rsidR="00736658" w:rsidRPr="003F3D33" w:rsidRDefault="00736658" w:rsidP="002171DE">
      <w:r w:rsidRPr="003F3D33">
        <w:fldChar w:fldCharType="begin"/>
      </w:r>
      <w:r w:rsidRPr="003F3D33">
        <w:instrText xml:space="preserve"> MACROBUTTON </w:instrText>
      </w:r>
      <w:r w:rsidR="00C61078" w:rsidRPr="003F3D33">
        <w:instrText>NN</w:instrText>
      </w:r>
      <w:r w:rsidRPr="003F3D33">
        <w:instrText xml:space="preserve"> [</w:instrText>
      </w:r>
      <w:bookmarkStart w:id="3" w:name="bmkOvsText"/>
      <w:r w:rsidR="003F3D33" w:rsidRPr="003F3D33">
        <w:instrText>Text</w:instrText>
      </w:r>
      <w:bookmarkEnd w:id="3"/>
      <w:r w:rsidRPr="003F3D33">
        <w:instrText>]</w:instrText>
      </w:r>
      <w:r w:rsidRPr="003F3D33">
        <w:fldChar w:fldCharType="end"/>
      </w:r>
    </w:p>
    <w:p w:rsidR="00736658" w:rsidRPr="003F3D33" w:rsidRDefault="00736658" w:rsidP="002171DE">
      <w:pPr>
        <w:rPr>
          <w:rStyle w:val="FootnoteReference"/>
        </w:rPr>
      </w:pPr>
    </w:p>
    <w:p w:rsidR="00504494" w:rsidRPr="003F3D33" w:rsidRDefault="00504494" w:rsidP="002171DE"/>
    <w:p w:rsidR="00736658" w:rsidRPr="003F3D33" w:rsidRDefault="003F3D33" w:rsidP="009044C3">
      <w:pPr>
        <w:keepNext/>
        <w:keepLines/>
      </w:pPr>
      <w:bookmarkStart w:id="4" w:name="bmkOvsYourssincerely"/>
      <w:r w:rsidRPr="003F3D33">
        <w:t>Kind regards</w:t>
      </w:r>
      <w:bookmarkEnd w:id="4"/>
    </w:p>
    <w:p w:rsidR="00736658" w:rsidRPr="003F3D33" w:rsidRDefault="00736658" w:rsidP="009044C3">
      <w:pPr>
        <w:keepNext/>
        <w:keepLines/>
      </w:pPr>
    </w:p>
    <w:p w:rsidR="00736658" w:rsidRPr="003F3D33" w:rsidRDefault="00736658" w:rsidP="009044C3">
      <w:pPr>
        <w:keepNext/>
        <w:keepLines/>
      </w:pPr>
    </w:p>
    <w:p w:rsidR="002E326D" w:rsidRPr="003F3D33" w:rsidRDefault="002E326D" w:rsidP="009044C3">
      <w:pPr>
        <w:keepNext/>
        <w:keepLines/>
      </w:pPr>
    </w:p>
    <w:p w:rsidR="00736658" w:rsidRPr="003F3D33" w:rsidRDefault="001869B9" w:rsidP="00E44247">
      <w:pPr>
        <w:keepLines/>
      </w:pPr>
      <w:r>
        <w:t>NAME</w:t>
      </w:r>
    </w:p>
    <w:p w:rsidR="0076144A" w:rsidRPr="003F3D33" w:rsidRDefault="001869B9" w:rsidP="0076144A">
      <w:bookmarkStart w:id="5" w:name="HIFbmkAD2Title"/>
      <w:r>
        <w:t>Title</w:t>
      </w:r>
    </w:p>
    <w:bookmarkEnd w:id="5"/>
    <w:p w:rsidR="00227E7F" w:rsidRPr="003F3D33" w:rsidRDefault="00227E7F" w:rsidP="00227E7F"/>
    <w:p w:rsidR="00227E7F" w:rsidRPr="003F3D33" w:rsidRDefault="00227E7F" w:rsidP="00227E7F"/>
    <w:p w:rsidR="00227E7F" w:rsidRPr="003F3D33" w:rsidRDefault="003F3D33" w:rsidP="00227E7F">
      <w:bookmarkStart w:id="6" w:name="bmkOvsCopyto"/>
      <w:r w:rsidRPr="003F3D33">
        <w:t>Copy to</w:t>
      </w:r>
      <w:bookmarkEnd w:id="6"/>
      <w:r w:rsidR="00227E7F" w:rsidRPr="003F3D33">
        <w:t>:</w:t>
      </w:r>
    </w:p>
    <w:p w:rsidR="00227E7F" w:rsidRPr="003F3D33" w:rsidRDefault="00227E7F" w:rsidP="00227E7F"/>
    <w:p w:rsidR="00C723B1" w:rsidRPr="003F3D33" w:rsidRDefault="00227E7F" w:rsidP="00B10D00">
      <w:r w:rsidRPr="003F3D33">
        <w:fldChar w:fldCharType="begin"/>
      </w:r>
      <w:r w:rsidRPr="003F3D33">
        <w:instrText xml:space="preserve"> MACROBUTTON </w:instrText>
      </w:r>
      <w:r w:rsidR="00C61078" w:rsidRPr="003F3D33">
        <w:instrText>NN</w:instrText>
      </w:r>
      <w:r w:rsidRPr="003F3D33">
        <w:instrText xml:space="preserve"> [</w:instrText>
      </w:r>
      <w:bookmarkStart w:id="7" w:name="bmkOvsName"/>
      <w:r w:rsidR="003F3D33" w:rsidRPr="003F3D33">
        <w:instrText>Name</w:instrText>
      </w:r>
      <w:bookmarkEnd w:id="7"/>
      <w:r w:rsidRPr="003F3D33">
        <w:instrText>]</w:instrText>
      </w:r>
      <w:r w:rsidRPr="003F3D33">
        <w:fldChar w:fldCharType="end"/>
      </w:r>
    </w:p>
    <w:sectPr w:rsidR="00C723B1" w:rsidRPr="003F3D33" w:rsidSect="007C5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0DF" w:rsidRDefault="008240DF">
      <w:r>
        <w:separator/>
      </w:r>
    </w:p>
  </w:endnote>
  <w:endnote w:type="continuationSeparator" w:id="0">
    <w:p w:rsidR="008240DF" w:rsidRDefault="0082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02ED4A-F994-4EDE-B989-58DEBCCEFC79}"/>
    <w:embedBold r:id="rId2" w:fontKey="{1A580AA8-2452-468A-A8F3-1DFD30748DBE}"/>
    <w:embedItalic r:id="rId3" w:fontKey="{BDCA6A7B-0479-4CE8-9BED-1D5FDE82CDEF}"/>
    <w:embedBoldItalic r:id="rId4" w:fontKey="{6C442D2D-FADF-4168-A58A-401E3AA840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5764DDF9-E4C8-4074-A65E-C2FCF8A2599F}"/>
    <w:embedBold r:id="rId6" w:fontKey="{0D37BDA3-AE1A-4991-8C28-AF7F100623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2129CD9-231C-461B-A5AA-A081C0FA7E87}"/>
    <w:embedBold r:id="rId8" w:fontKey="{44B124A5-EAB2-4194-9AE2-C10CE85F69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70815FD-3DB7-4826-90BB-38DD5FC3EFF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58A3154A-FA46-4F20-86B2-1B5A7CCC37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7F74CBC-9A5D-4EAD-B32A-387C44AE9F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9B9" w:rsidRDefault="001869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3F3D33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</w:tblGrid>
    <w:tr w:rsidR="003F3D33" w:rsidRPr="003F3D33" w:rsidTr="003F3D33">
      <w:tc>
        <w:tcPr>
          <w:tcW w:w="2410" w:type="dxa"/>
        </w:tcPr>
        <w:p w:rsidR="003F3D33" w:rsidRPr="003F3D33" w:rsidRDefault="003F3D33" w:rsidP="008C1273">
          <w:pPr>
            <w:pStyle w:val="Template-Companyname"/>
            <w:rPr>
              <w:lang w:val="en-US"/>
            </w:rPr>
          </w:pPr>
          <w:bookmarkStart w:id="81" w:name="bmkSecundaryLogo"/>
          <w:bookmarkStart w:id="82" w:name="bmkOffName"/>
          <w:bookmarkStart w:id="83" w:name="HIFbmkOffName"/>
          <w:bookmarkEnd w:id="81"/>
          <w:r w:rsidRPr="003F3D33">
            <w:t>Department of Molecular Biology and Genetics</w:t>
          </w:r>
          <w:bookmarkEnd w:id="82"/>
        </w:p>
        <w:p w:rsidR="003F3D33" w:rsidRPr="003F3D33" w:rsidRDefault="003F3D33" w:rsidP="00213BCF">
          <w:pPr>
            <w:pStyle w:val="Template-Address"/>
            <w:rPr>
              <w:lang w:val="da-DK"/>
            </w:rPr>
          </w:pPr>
          <w:bookmarkStart w:id="84" w:name="AarhusUniversitet"/>
          <w:bookmarkEnd w:id="83"/>
          <w:r>
            <w:t>Aarhus University</w:t>
          </w:r>
          <w:bookmarkEnd w:id="84"/>
        </w:p>
        <w:p w:rsidR="003F3D33" w:rsidRPr="003F3D33" w:rsidRDefault="003F3D33" w:rsidP="00AA0EF9">
          <w:pPr>
            <w:pStyle w:val="Template-Address"/>
            <w:rPr>
              <w:lang w:val="da-DK"/>
            </w:rPr>
          </w:pPr>
          <w:bookmarkStart w:id="85" w:name="bmkOffOfficeID"/>
          <w:r>
            <w:t>Gustav Wieds Vej 10</w:t>
          </w:r>
          <w:bookmarkEnd w:id="85"/>
        </w:p>
      </w:tc>
    </w:tr>
  </w:tbl>
  <w:p w:rsidR="00160373" w:rsidRPr="003F3D33" w:rsidRDefault="00160373">
    <w:pPr>
      <w:pStyle w:val="Footer"/>
      <w:rPr>
        <w:lang w:val="da-D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0DF" w:rsidRDefault="008240DF">
      <w:r>
        <w:separator/>
      </w:r>
    </w:p>
  </w:footnote>
  <w:footnote w:type="continuationSeparator" w:id="0">
    <w:p w:rsidR="008240DF" w:rsidRDefault="00824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9B9" w:rsidRDefault="001869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3F3D33">
    <w:pPr>
      <w:pStyle w:val="Header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5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3F3D33" w:rsidP="00DB449D">
                          <w:pPr>
                            <w:pStyle w:val="Template-Parentlogoname"/>
                          </w:pPr>
                          <w:bookmarkStart w:id="8" w:name="bmkOffParent02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8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9" w:name="bmkOffUnitName02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9Q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H3v9Q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160373" w:rsidRPr="009224E3" w:rsidRDefault="003F3D33" w:rsidP="00DB449D">
                    <w:pPr>
                      <w:pStyle w:val="Template-Parentlogoname"/>
                    </w:pPr>
                    <w:bookmarkStart w:id="10" w:name="bmkOffParent02"/>
                    <w:r>
                      <w:t>Aarhus</w:t>
                    </w:r>
                    <w:r>
                      <w:br/>
                      <w:t>University</w:t>
                    </w:r>
                    <w:bookmarkEnd w:id="10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11" w:name="bmkOffUnitName02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1hZg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BfEs1h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F3D33">
    <w:pPr>
      <w:pStyle w:val="Header"/>
    </w:pPr>
    <w:r>
      <w:rPr>
        <w:noProof/>
        <w:lang w:val="da-DK"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3F3D33" w:rsidP="005C13F3">
                          <w:pPr>
                            <w:rPr>
                              <w:rStyle w:val="PageNumber"/>
                            </w:rPr>
                          </w:pPr>
                          <w:bookmarkStart w:id="10" w:name="bmkOvsPage_01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10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3F3D33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>
                                <wp:extent cx="358140" cy="144780"/>
                                <wp:effectExtent l="0" t="0" r="0" b="7620"/>
                                <wp:docPr id="8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kLsw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4AkJC7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3F3D33" w:rsidP="005C13F3">
                    <w:pPr>
                      <w:rPr>
                        <w:rStyle w:val="PageNumber"/>
                      </w:rPr>
                    </w:pPr>
                    <w:bookmarkStart w:id="13" w:name="bmkOvsPage_01"/>
                    <w:r>
                      <w:rPr>
                        <w:rStyle w:val="PageNumber"/>
                      </w:rPr>
                      <w:t>Page</w:t>
                    </w:r>
                    <w:bookmarkEnd w:id="13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:rsidR="00160373" w:rsidRPr="00192812" w:rsidRDefault="003F3D33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>
                          <wp:extent cx="358140" cy="144780"/>
                          <wp:effectExtent l="0" t="0" r="0" b="7620"/>
                          <wp:docPr id="8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3F3D33">
    <w:pPr>
      <w:pStyle w:val="Header"/>
    </w:pPr>
    <w:r>
      <w:rPr>
        <w:noProof/>
        <w:lang w:val="da-DK" w:eastAsia="da-DK"/>
      </w:rPr>
      <w:drawing>
        <wp:inline distT="0" distB="0" distL="0" distR="0">
          <wp:extent cx="3253740" cy="564529"/>
          <wp:effectExtent l="0" t="0" r="3810" b="6985"/>
          <wp:docPr id="19" name="Picture 19" descr="C:\LHsMacFiler(HD2)\LogoerMBG\MBG-logoUK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LHsMacFiler(HD2)\LogoerMBG\MBG-logoUK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3740" cy="564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0373" w:rsidRDefault="003F3D33">
    <w:pPr>
      <w:pStyle w:val="Header"/>
    </w:pPr>
    <w:r>
      <w:rPr>
        <w:noProof/>
        <w:lang w:val="da-DK" w:eastAsia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3F3D33" w:rsidRDefault="003F3D33" w:rsidP="003F33BA">
                          <w:pPr>
                            <w:pStyle w:val="Template-Afdeling"/>
                          </w:pPr>
                          <w:bookmarkStart w:id="11" w:name="bmkADDepartment"/>
                          <w:bookmarkStart w:id="12" w:name="HIFbmkADDepartment"/>
                          <w:r w:rsidRPr="003F3D33">
                            <w:t>Department of Molecular Biology and Genetics</w:t>
                          </w:r>
                          <w:bookmarkEnd w:id="11"/>
                        </w:p>
                        <w:p w:rsidR="00160373" w:rsidRPr="003F3D33" w:rsidRDefault="00160373" w:rsidP="003F33BA">
                          <w:pPr>
                            <w:pStyle w:val="Template"/>
                          </w:pPr>
                        </w:p>
                        <w:p w:rsidR="00160373" w:rsidRPr="003F3D33" w:rsidRDefault="00737429" w:rsidP="007A6435">
                          <w:pPr>
                            <w:pStyle w:val="Template-NavnMellemnavn"/>
                          </w:pPr>
                          <w:bookmarkStart w:id="13" w:name="HIFbmkADName"/>
                          <w:bookmarkEnd w:id="12"/>
                          <w:r>
                            <w:t>Name</w:t>
                          </w:r>
                        </w:p>
                        <w:bookmarkEnd w:id="13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3F3D33" w:rsidRDefault="00737429" w:rsidP="003F33BA">
                          <w:pPr>
                            <w:pStyle w:val="Template-Brugerinfo"/>
                          </w:pPr>
                          <w:bookmarkStart w:id="14" w:name="HIFbmkADTitle"/>
                          <w:r>
                            <w:t>Title</w:t>
                          </w:r>
                        </w:p>
                        <w:p w:rsidR="00160373" w:rsidRPr="003F3D33" w:rsidRDefault="00160373" w:rsidP="003F33BA">
                          <w:pPr>
                            <w:pStyle w:val="Template"/>
                          </w:pPr>
                        </w:p>
                        <w:p w:rsidR="00160373" w:rsidRDefault="003F3D33" w:rsidP="004B63C7">
                          <w:pPr>
                            <w:pStyle w:val="Template"/>
                          </w:pPr>
                          <w:bookmarkStart w:id="15" w:name="bmkOvsDate"/>
                          <w:bookmarkEnd w:id="14"/>
                          <w:r>
                            <w:t>Date</w:t>
                          </w:r>
                          <w:bookmarkEnd w:id="15"/>
                          <w:r w:rsidR="00160373">
                            <w:t xml:space="preserve">: </w:t>
                          </w:r>
                          <w:r w:rsidR="00160373">
                            <w:fldChar w:fldCharType="begin"/>
                          </w:r>
                          <w:r w:rsidR="00160373">
                            <w:instrText>CREATEDATE  \@ "</w:instrText>
                          </w:r>
                          <w:bookmarkStart w:id="16" w:name="bmkOvsDatefield"/>
                          <w:r>
                            <w:instrText>dd MMMM yyyy</w:instrText>
                          </w:r>
                          <w:bookmarkEnd w:id="16"/>
                          <w:r w:rsidR="00160373">
                            <w:instrText>"</w:instrText>
                          </w:r>
                          <w:r w:rsidR="00160373">
                            <w:fldChar w:fldCharType="separate"/>
                          </w:r>
                          <w:r>
                            <w:t>14 Aug</w:t>
                          </w:r>
                          <w:r w:rsidR="00160373">
                            <w:fldChar w:fldCharType="end"/>
                          </w:r>
                        </w:p>
                        <w:p w:rsidR="00160373" w:rsidRPr="00C96CED" w:rsidRDefault="003F3D33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>
                                <wp:extent cx="358140" cy="144780"/>
                                <wp:effectExtent l="0" t="0" r="0" b="7620"/>
                                <wp:docPr id="7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3F3D33" w:rsidRDefault="003F3D33" w:rsidP="002171DE">
                          <w:pPr>
                            <w:pStyle w:val="Template-Date"/>
                          </w:pPr>
                          <w:bookmarkStart w:id="17" w:name="bmkOvsDirect"/>
                          <w:bookmarkStart w:id="18" w:name="HIFbmkADDirectPhone"/>
                          <w:r w:rsidRPr="003F3D33">
                            <w:t>Direct Tel.: +45</w:t>
                          </w:r>
                          <w:bookmarkEnd w:id="17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9" w:name="bmkOvsPager"/>
                          <w:bookmarkStart w:id="20" w:name="HIFbmkADPersonsøger"/>
                          <w:bookmarkEnd w:id="18"/>
                          <w:r w:rsidRPr="003F3D33">
                            <w:rPr>
                              <w:vanish/>
                            </w:rPr>
                            <w:t>Personsøger:</w:t>
                          </w:r>
                          <w:bookmarkEnd w:id="19"/>
                          <w:r w:rsidRPr="003F3D33">
                            <w:rPr>
                              <w:vanish/>
                            </w:rPr>
                            <w:t xml:space="preserve"> </w:t>
                          </w:r>
                          <w:bookmarkStart w:id="21" w:name="bmkADPersonsøger"/>
                          <w:bookmarkEnd w:id="21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2" w:name="bmkOvsPrivate"/>
                          <w:bookmarkStart w:id="23" w:name="HIFbmkADPrivatePhone"/>
                          <w:bookmarkEnd w:id="20"/>
                          <w:r w:rsidRPr="003F3D33">
                            <w:rPr>
                              <w:vanish/>
                            </w:rPr>
                            <w:t>Privat tlf.:</w:t>
                          </w:r>
                          <w:bookmarkEnd w:id="22"/>
                          <w:r w:rsidRPr="003F3D33">
                            <w:rPr>
                              <w:vanish/>
                            </w:rPr>
                            <w:t xml:space="preserve"> </w:t>
                          </w:r>
                          <w:bookmarkStart w:id="24" w:name="bmkADPrivatePhone"/>
                          <w:bookmarkEnd w:id="24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bmkOvsMobile"/>
                          <w:bookmarkStart w:id="26" w:name="HIFbmkADMobile"/>
                          <w:bookmarkEnd w:id="23"/>
                          <w:r w:rsidRPr="003F3D33">
                            <w:rPr>
                              <w:vanish/>
                            </w:rPr>
                            <w:t>Mobiltlf.:</w:t>
                          </w:r>
                          <w:bookmarkEnd w:id="25"/>
                          <w:r w:rsidRPr="003F3D33">
                            <w:rPr>
                              <w:vanish/>
                            </w:rPr>
                            <w:t xml:space="preserve"> </w:t>
                          </w:r>
                          <w:bookmarkStart w:id="27" w:name="bmkADMobile"/>
                          <w:bookmarkEnd w:id="27"/>
                        </w:p>
                        <w:p w:rsidR="00160373" w:rsidRPr="003F3D33" w:rsidRDefault="00446187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28" w:name="bmkOvsFax_01"/>
                          <w:bookmarkStart w:id="29" w:name="HIFbmkADDirectFax"/>
                          <w:bookmarkEnd w:id="26"/>
                          <w:r w:rsidRPr="003F3D33">
                            <w:rPr>
                              <w:vanish/>
                              <w:lang w:val="en-US"/>
                            </w:rPr>
                            <w:t>F</w:t>
                          </w:r>
                          <w:r w:rsidR="00160373" w:rsidRPr="003F3D33">
                            <w:rPr>
                              <w:vanish/>
                              <w:lang w:val="en-US"/>
                            </w:rPr>
                            <w:t>ax:</w:t>
                          </w:r>
                          <w:bookmarkEnd w:id="28"/>
                          <w:r w:rsidR="00160373" w:rsidRPr="003F3D33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30" w:name="bmkADDirectFax"/>
                          <w:bookmarkEnd w:id="30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1" w:name="bmkOvsEmail"/>
                          <w:bookmarkStart w:id="32" w:name="HIFbmkADEmail"/>
                          <w:bookmarkEnd w:id="29"/>
                          <w:r w:rsidRPr="003F3D33">
                            <w:rPr>
                              <w:lang w:val="en-US"/>
                            </w:rPr>
                            <w:t>E-mail</w:t>
                          </w:r>
                          <w:bookmarkEnd w:id="31"/>
                          <w:r w:rsidRPr="003F3D33">
                            <w:rPr>
                              <w:lang w:val="en-US"/>
                            </w:rPr>
                            <w:t xml:space="preserve">: </w:t>
                          </w:r>
                        </w:p>
                        <w:bookmarkEnd w:id="32"/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3F3D33" w:rsidRDefault="006A7ADC" w:rsidP="002171DE">
                          <w:pPr>
                            <w:pStyle w:val="Template-Date"/>
                            <w:rPr>
                              <w:lang w:val="da-DK"/>
                            </w:rPr>
                          </w:pPr>
                          <w:bookmarkStart w:id="33" w:name="HIFbmkADWww"/>
                          <w:r w:rsidRPr="003F3D33">
                            <w:rPr>
                              <w:lang w:val="da-DK"/>
                            </w:rPr>
                            <w:t xml:space="preserve">Web: </w:t>
                          </w:r>
                          <w:bookmarkStart w:id="34" w:name="bmkADwww"/>
                          <w:r w:rsidR="003F3D33" w:rsidRPr="003F3D33">
                            <w:rPr>
                              <w:lang w:val="da-DK"/>
                            </w:rPr>
                            <w:t>mbg.au.dk/en</w:t>
                          </w:r>
                          <w:bookmarkEnd w:id="34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lang w:val="da-DK"/>
                            </w:rPr>
                          </w:pPr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5" w:name="bmkOvsJournalNr"/>
                          <w:bookmarkStart w:id="36" w:name="HIFbmkFldJournalNr"/>
                          <w:bookmarkEnd w:id="33"/>
                          <w:r w:rsidRPr="003F3D33">
                            <w:rPr>
                              <w:vanish/>
                              <w:lang w:val="da-DK"/>
                            </w:rPr>
                            <w:t>Journal nr</w:t>
                          </w:r>
                          <w:bookmarkEnd w:id="35"/>
                          <w:r w:rsidRPr="003F3D33">
                            <w:rPr>
                              <w:vanish/>
                              <w:lang w:val="da-DK"/>
                            </w:rPr>
                            <w:t xml:space="preserve">.: </w:t>
                          </w:r>
                          <w:bookmarkStart w:id="37" w:name="bmkFldJournalNr"/>
                          <w:bookmarkEnd w:id="37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8" w:name="bmkOvsÅrskortNr"/>
                          <w:bookmarkStart w:id="39" w:name="HIFbmkFldÅrskortNr"/>
                          <w:bookmarkEnd w:id="36"/>
                          <w:r w:rsidRPr="003F3D33">
                            <w:rPr>
                              <w:vanish/>
                            </w:rPr>
                            <w:t>Årskortnr</w:t>
                          </w:r>
                          <w:bookmarkEnd w:id="38"/>
                          <w:r w:rsidRPr="003F3D33">
                            <w:rPr>
                              <w:vanish/>
                            </w:rPr>
                            <w:t xml:space="preserve">.: </w:t>
                          </w:r>
                          <w:bookmarkStart w:id="40" w:name="bmkFldÅrskortNr"/>
                          <w:bookmarkEnd w:id="40"/>
                        </w:p>
                        <w:p w:rsidR="00160373" w:rsidRPr="003F3D3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1" w:name="bmkOvsReference"/>
                          <w:bookmarkStart w:id="42" w:name="HIFbmkFldReference"/>
                          <w:bookmarkStart w:id="43" w:name="_GoBack"/>
                          <w:bookmarkEnd w:id="39"/>
                          <w:bookmarkEnd w:id="43"/>
                          <w:r w:rsidRPr="003F3D33">
                            <w:rPr>
                              <w:vanish/>
                            </w:rPr>
                            <w:t>Reference</w:t>
                          </w:r>
                          <w:bookmarkEnd w:id="41"/>
                          <w:r w:rsidRPr="003F3D33">
                            <w:rPr>
                              <w:vanish/>
                            </w:rPr>
                            <w:t xml:space="preserve">: </w:t>
                          </w:r>
                          <w:bookmarkStart w:id="44" w:name="bmkFldReference"/>
                          <w:bookmarkEnd w:id="44"/>
                        </w:p>
                        <w:bookmarkEnd w:id="42"/>
                        <w:p w:rsidR="00160373" w:rsidRPr="00C96CED" w:rsidRDefault="003F3D33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>
                                <wp:extent cx="358140" cy="144780"/>
                                <wp:effectExtent l="0" t="0" r="0" b="7620"/>
                                <wp:docPr id="6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" cy="14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3F3D3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5" w:name="bmkOvsPage"/>
                          <w:r>
                            <w:t>Page</w:t>
                          </w:r>
                          <w:bookmarkEnd w:id="45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737429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160373"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737429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QosQ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" filled="f" stroked="f">
              <v:textbox inset="0,0,0,0">
                <w:txbxContent>
                  <w:p w:rsidR="00160373" w:rsidRPr="003F3D33" w:rsidRDefault="003F3D33" w:rsidP="003F33BA">
                    <w:pPr>
                      <w:pStyle w:val="Template-Afdeling"/>
                    </w:pPr>
                    <w:bookmarkStart w:id="46" w:name="bmkADDepartment"/>
                    <w:bookmarkStart w:id="47" w:name="HIFbmkADDepartment"/>
                    <w:r w:rsidRPr="003F3D33">
                      <w:t>Department of Molecular Biology and Genetics</w:t>
                    </w:r>
                    <w:bookmarkEnd w:id="46"/>
                  </w:p>
                  <w:p w:rsidR="00160373" w:rsidRPr="003F3D33" w:rsidRDefault="00160373" w:rsidP="003F33BA">
                    <w:pPr>
                      <w:pStyle w:val="Template"/>
                    </w:pPr>
                  </w:p>
                  <w:p w:rsidR="00160373" w:rsidRPr="003F3D33" w:rsidRDefault="00737429" w:rsidP="007A6435">
                    <w:pPr>
                      <w:pStyle w:val="Template-NavnMellemnavn"/>
                    </w:pPr>
                    <w:bookmarkStart w:id="48" w:name="HIFbmkADName"/>
                    <w:bookmarkEnd w:id="47"/>
                    <w:r>
                      <w:t>Name</w:t>
                    </w:r>
                  </w:p>
                  <w:bookmarkEnd w:id="48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3F3D33" w:rsidRDefault="00737429" w:rsidP="003F33BA">
                    <w:pPr>
                      <w:pStyle w:val="Template-Brugerinfo"/>
                    </w:pPr>
                    <w:bookmarkStart w:id="49" w:name="HIFbmkADTitle"/>
                    <w:r>
                      <w:t>Title</w:t>
                    </w:r>
                  </w:p>
                  <w:p w:rsidR="00160373" w:rsidRPr="003F3D33" w:rsidRDefault="00160373" w:rsidP="003F33BA">
                    <w:pPr>
                      <w:pStyle w:val="Template"/>
                    </w:pPr>
                  </w:p>
                  <w:p w:rsidR="00160373" w:rsidRDefault="003F3D33" w:rsidP="004B63C7">
                    <w:pPr>
                      <w:pStyle w:val="Template"/>
                    </w:pPr>
                    <w:bookmarkStart w:id="50" w:name="bmkOvsDate"/>
                    <w:bookmarkEnd w:id="49"/>
                    <w:r>
                      <w:t>Date</w:t>
                    </w:r>
                    <w:bookmarkEnd w:id="50"/>
                    <w:r w:rsidR="00160373">
                      <w:t xml:space="preserve">: </w:t>
                    </w:r>
                    <w:r w:rsidR="00160373">
                      <w:fldChar w:fldCharType="begin"/>
                    </w:r>
                    <w:r w:rsidR="00160373">
                      <w:instrText>CREATEDATE  \@ "</w:instrText>
                    </w:r>
                    <w:bookmarkStart w:id="51" w:name="bmkOvsDatefield"/>
                    <w:r>
                      <w:instrText>dd MMMM yyyy</w:instrText>
                    </w:r>
                    <w:bookmarkEnd w:id="51"/>
                    <w:r w:rsidR="00160373">
                      <w:instrText>"</w:instrText>
                    </w:r>
                    <w:r w:rsidR="00160373">
                      <w:fldChar w:fldCharType="separate"/>
                    </w:r>
                    <w:r>
                      <w:t>14 Aug</w:t>
                    </w:r>
                    <w:r w:rsidR="00160373">
                      <w:fldChar w:fldCharType="end"/>
                    </w:r>
                  </w:p>
                  <w:p w:rsidR="00160373" w:rsidRPr="00C96CED" w:rsidRDefault="003F3D33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>
                          <wp:extent cx="358140" cy="144780"/>
                          <wp:effectExtent l="0" t="0" r="0" b="7620"/>
                          <wp:docPr id="7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3F3D33" w:rsidRDefault="003F3D33" w:rsidP="002171DE">
                    <w:pPr>
                      <w:pStyle w:val="Template-Date"/>
                    </w:pPr>
                    <w:bookmarkStart w:id="52" w:name="bmkOvsDirect"/>
                    <w:bookmarkStart w:id="53" w:name="HIFbmkADDirectPhone"/>
                    <w:r w:rsidRPr="003F3D33">
                      <w:t>Direct Tel.: +45</w:t>
                    </w:r>
                    <w:bookmarkEnd w:id="52"/>
                  </w:p>
                  <w:p w:rsidR="00160373" w:rsidRPr="003F3D3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4" w:name="bmkOvsPager"/>
                    <w:bookmarkStart w:id="55" w:name="HIFbmkADPersonsøger"/>
                    <w:bookmarkEnd w:id="53"/>
                    <w:r w:rsidRPr="003F3D33">
                      <w:rPr>
                        <w:vanish/>
                      </w:rPr>
                      <w:t>Personsøger:</w:t>
                    </w:r>
                    <w:bookmarkEnd w:id="54"/>
                    <w:r w:rsidRPr="003F3D33">
                      <w:rPr>
                        <w:vanish/>
                      </w:rPr>
                      <w:t xml:space="preserve"> </w:t>
                    </w:r>
                    <w:bookmarkStart w:id="56" w:name="bmkADPersonsøger"/>
                    <w:bookmarkEnd w:id="56"/>
                  </w:p>
                  <w:p w:rsidR="00160373" w:rsidRPr="003F3D3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7" w:name="bmkOvsPrivate"/>
                    <w:bookmarkStart w:id="58" w:name="HIFbmkADPrivatePhone"/>
                    <w:bookmarkEnd w:id="55"/>
                    <w:r w:rsidRPr="003F3D33">
                      <w:rPr>
                        <w:vanish/>
                      </w:rPr>
                      <w:t>Privat tlf.:</w:t>
                    </w:r>
                    <w:bookmarkEnd w:id="57"/>
                    <w:r w:rsidRPr="003F3D33">
                      <w:rPr>
                        <w:vanish/>
                      </w:rPr>
                      <w:t xml:space="preserve"> </w:t>
                    </w:r>
                    <w:bookmarkStart w:id="59" w:name="bmkADPrivatePhone"/>
                    <w:bookmarkEnd w:id="59"/>
                  </w:p>
                  <w:p w:rsidR="00160373" w:rsidRPr="003F3D3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0" w:name="bmkOvsMobile"/>
                    <w:bookmarkStart w:id="61" w:name="HIFbmkADMobile"/>
                    <w:bookmarkEnd w:id="58"/>
                    <w:r w:rsidRPr="003F3D33">
                      <w:rPr>
                        <w:vanish/>
                      </w:rPr>
                      <w:t>Mobiltlf.:</w:t>
                    </w:r>
                    <w:bookmarkEnd w:id="60"/>
                    <w:r w:rsidRPr="003F3D33">
                      <w:rPr>
                        <w:vanish/>
                      </w:rPr>
                      <w:t xml:space="preserve"> </w:t>
                    </w:r>
                    <w:bookmarkStart w:id="62" w:name="bmkADMobile"/>
                    <w:bookmarkEnd w:id="62"/>
                  </w:p>
                  <w:p w:rsidR="00160373" w:rsidRPr="003F3D33" w:rsidRDefault="00446187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63" w:name="bmkOvsFax_01"/>
                    <w:bookmarkStart w:id="64" w:name="HIFbmkADDirectFax"/>
                    <w:bookmarkEnd w:id="61"/>
                    <w:r w:rsidRPr="003F3D33">
                      <w:rPr>
                        <w:vanish/>
                        <w:lang w:val="en-US"/>
                      </w:rPr>
                      <w:t>F</w:t>
                    </w:r>
                    <w:r w:rsidR="00160373" w:rsidRPr="003F3D33">
                      <w:rPr>
                        <w:vanish/>
                        <w:lang w:val="en-US"/>
                      </w:rPr>
                      <w:t>ax:</w:t>
                    </w:r>
                    <w:bookmarkEnd w:id="63"/>
                    <w:r w:rsidR="00160373" w:rsidRPr="003F3D33">
                      <w:rPr>
                        <w:vanish/>
                        <w:lang w:val="en-US"/>
                      </w:rPr>
                      <w:t xml:space="preserve"> </w:t>
                    </w:r>
                    <w:bookmarkStart w:id="65" w:name="bmkADDirectFax"/>
                    <w:bookmarkEnd w:id="65"/>
                  </w:p>
                  <w:p w:rsidR="00160373" w:rsidRPr="003F3D33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66" w:name="bmkOvsEmail"/>
                    <w:bookmarkStart w:id="67" w:name="HIFbmkADEmail"/>
                    <w:bookmarkEnd w:id="64"/>
                    <w:r w:rsidRPr="003F3D33">
                      <w:rPr>
                        <w:lang w:val="en-US"/>
                      </w:rPr>
                      <w:t>E-mail</w:t>
                    </w:r>
                    <w:bookmarkEnd w:id="66"/>
                    <w:r w:rsidRPr="003F3D33">
                      <w:rPr>
                        <w:lang w:val="en-US"/>
                      </w:rPr>
                      <w:t xml:space="preserve">: </w:t>
                    </w:r>
                  </w:p>
                  <w:bookmarkEnd w:id="67"/>
                  <w:p w:rsidR="00160373" w:rsidRPr="003F3D33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3F3D33" w:rsidRDefault="006A7ADC" w:rsidP="002171DE">
                    <w:pPr>
                      <w:pStyle w:val="Template-Date"/>
                      <w:rPr>
                        <w:lang w:val="da-DK"/>
                      </w:rPr>
                    </w:pPr>
                    <w:bookmarkStart w:id="68" w:name="HIFbmkADWww"/>
                    <w:r w:rsidRPr="003F3D33">
                      <w:rPr>
                        <w:lang w:val="da-DK"/>
                      </w:rPr>
                      <w:t xml:space="preserve">Web: </w:t>
                    </w:r>
                    <w:bookmarkStart w:id="69" w:name="bmkADwww"/>
                    <w:r w:rsidR="003F3D33" w:rsidRPr="003F3D33">
                      <w:rPr>
                        <w:lang w:val="da-DK"/>
                      </w:rPr>
                      <w:t>mbg.au.dk/en</w:t>
                    </w:r>
                    <w:bookmarkEnd w:id="69"/>
                  </w:p>
                  <w:p w:rsidR="00160373" w:rsidRPr="003F3D33" w:rsidRDefault="00160373" w:rsidP="002171DE">
                    <w:pPr>
                      <w:pStyle w:val="Template-Date"/>
                      <w:rPr>
                        <w:lang w:val="da-DK"/>
                      </w:rPr>
                    </w:pPr>
                  </w:p>
                  <w:p w:rsidR="00160373" w:rsidRPr="003F3D3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0" w:name="bmkOvsJournalNr"/>
                    <w:bookmarkStart w:id="71" w:name="HIFbmkFldJournalNr"/>
                    <w:bookmarkEnd w:id="68"/>
                    <w:r w:rsidRPr="003F3D33">
                      <w:rPr>
                        <w:vanish/>
                        <w:lang w:val="da-DK"/>
                      </w:rPr>
                      <w:t>Journal nr</w:t>
                    </w:r>
                    <w:bookmarkEnd w:id="70"/>
                    <w:r w:rsidRPr="003F3D33">
                      <w:rPr>
                        <w:vanish/>
                        <w:lang w:val="da-DK"/>
                      </w:rPr>
                      <w:t xml:space="preserve">.: </w:t>
                    </w:r>
                    <w:bookmarkStart w:id="72" w:name="bmkFldJournalNr"/>
                    <w:bookmarkEnd w:id="72"/>
                  </w:p>
                  <w:p w:rsidR="00160373" w:rsidRPr="003F3D3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3" w:name="bmkOvsÅrskortNr"/>
                    <w:bookmarkStart w:id="74" w:name="HIFbmkFldÅrskortNr"/>
                    <w:bookmarkEnd w:id="71"/>
                    <w:r w:rsidRPr="003F3D33">
                      <w:rPr>
                        <w:vanish/>
                      </w:rPr>
                      <w:t>Årskortnr</w:t>
                    </w:r>
                    <w:bookmarkEnd w:id="73"/>
                    <w:r w:rsidRPr="003F3D33">
                      <w:rPr>
                        <w:vanish/>
                      </w:rPr>
                      <w:t xml:space="preserve">.: </w:t>
                    </w:r>
                    <w:bookmarkStart w:id="75" w:name="bmkFldÅrskortNr"/>
                    <w:bookmarkEnd w:id="75"/>
                  </w:p>
                  <w:p w:rsidR="00160373" w:rsidRPr="003F3D3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6" w:name="bmkOvsReference"/>
                    <w:bookmarkStart w:id="77" w:name="HIFbmkFldReference"/>
                    <w:bookmarkStart w:id="78" w:name="_GoBack"/>
                    <w:bookmarkEnd w:id="74"/>
                    <w:bookmarkEnd w:id="78"/>
                    <w:r w:rsidRPr="003F3D33">
                      <w:rPr>
                        <w:vanish/>
                      </w:rPr>
                      <w:t>Reference</w:t>
                    </w:r>
                    <w:bookmarkEnd w:id="76"/>
                    <w:r w:rsidRPr="003F3D33">
                      <w:rPr>
                        <w:vanish/>
                      </w:rPr>
                      <w:t xml:space="preserve">: </w:t>
                    </w:r>
                    <w:bookmarkStart w:id="79" w:name="bmkFldReference"/>
                    <w:bookmarkEnd w:id="79"/>
                  </w:p>
                  <w:bookmarkEnd w:id="77"/>
                  <w:p w:rsidR="00160373" w:rsidRPr="00C96CED" w:rsidRDefault="003F3D33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>
                          <wp:extent cx="358140" cy="144780"/>
                          <wp:effectExtent l="0" t="0" r="0" b="7620"/>
                          <wp:docPr id="6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8140" cy="14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3F3D3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80" w:name="bmkOvsPage"/>
                    <w:r>
                      <w:t>Page</w:t>
                    </w:r>
                    <w:bookmarkEnd w:id="80"/>
                    <w:r w:rsidR="00160373"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737429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160373">
                      <w:rPr>
                        <w:rStyle w:val="PageNumber"/>
                        <w:noProof w:val="0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737429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33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869B9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3F3D33"/>
    <w:rsid w:val="00411A1B"/>
    <w:rsid w:val="00423170"/>
    <w:rsid w:val="0043573B"/>
    <w:rsid w:val="00441897"/>
    <w:rsid w:val="00443D5B"/>
    <w:rsid w:val="00446187"/>
    <w:rsid w:val="00450B9C"/>
    <w:rsid w:val="0045765F"/>
    <w:rsid w:val="00467364"/>
    <w:rsid w:val="00467769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5F6D"/>
    <w:rsid w:val="00567F0D"/>
    <w:rsid w:val="0057210E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37429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240DF"/>
    <w:rsid w:val="00835D85"/>
    <w:rsid w:val="00845E23"/>
    <w:rsid w:val="00851407"/>
    <w:rsid w:val="008532BE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243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53E9D"/>
    <w:rsid w:val="00C552AC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06944"/>
    <w:rsid w:val="00D14768"/>
    <w:rsid w:val="00D17641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960"/>
    <w:rsid w:val="00F60E83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  <w:lang w:val="da-DK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5802E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  <w:lang w:val="da-DK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h\AppData\Roaming\Microsoft\Templates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1</Pages>
  <Words>38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Heilesen</dc:creator>
  <cp:lastModifiedBy>Lisbeth Heilesen</cp:lastModifiedBy>
  <cp:revision>3</cp:revision>
  <dcterms:created xsi:type="dcterms:W3CDTF">2014-03-20T13:43:00Z</dcterms:created>
  <dcterms:modified xsi:type="dcterms:W3CDTF">2014-03-20T13:43:00Z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2802</vt:lpwstr>
  </property>
  <property fmtid="{D5CDD505-2E9C-101B-9397-08002B2CF9AE}" pid="5" name="LogoFarve">
    <vt:lpwstr>blue</vt:lpwstr>
  </property>
  <property fmtid="{D5CDD505-2E9C-101B-9397-08002B2CF9AE}" pid="6" name="ShowLogo">
    <vt:lpwstr>Yes</vt:lpwstr>
  </property>
  <property fmtid="{D5CDD505-2E9C-101B-9397-08002B2CF9AE}" pid="7" name="CurrentLanguage">
    <vt:lpwstr>UK</vt:lpwstr>
  </property>
</Properties>
</file>